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over 8 years of experience in full-stack and back-end development. Proficient in designing scalable applications and overseeing the software development lifecycle across various platforms including mobile and web. Strong skills in collaborating with cross-functional teams to deliver high-quality projects on time.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Development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Full-stack development, Back-end development, Software architecture, Mobile app development,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Angular, Ionic, Cordova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Services, Serverless, NoSQL, RESTful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&amp;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CI/CD, Agile Methodologies, Unit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Problem Solving, Critical Thinking, Effective Communication, Team Collaboration, Adaptability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architecture for mobile and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APIs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management and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enhance application performance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debugging processes to ensure quality in code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streamline deployment processes and improve development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achieve high performance and scalability in data storage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adaptively plan and run development cycles, ensuring project milestones were met on schedule.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integrated third-party services within the app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 to ensure consistency across various deployment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sessions with team members to improve overall team skill levels and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responsive user interfaces enhancing customer engagement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Serverless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where applicable to minimize costs while maximizing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charge in implementing debugging tools that simplified troubleshooting for complex codebases.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peers while improving code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best practices in code management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all changes were documented and version controlled.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technical documentation for applications to support onboarding and future enhancements.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application development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Ionic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 for cross-platform mobile apps.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 to manage application lifecycle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designers to implement compelling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applications with new features while ensuring compatibility with multiple device resolutions and operating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transition of legacy systems to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improving load times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stand-ups and sprint planning meetings facilitating better project visibility and progress tracking.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integrated various third-party APIs to enhance application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unit tests for new features ensuring comprehensive test coverage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database schema designs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data integrity and security protocols.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thoroughly for future developers and maintenance teams following industry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monitoring for live applications to react proactively to user demand and downtime.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existing coding practices to align with updated standards and development protocols ensuring high-quality outputs.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continuous learning initiatives to develop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collaborative projects within an Agile team environment focusing on assigned development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implement application features from requirements backed by wireframes and design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testing processes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validate code functionality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Handled bug fixes and enhancements for existing applications ensuring a better user experience across platforms.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Aided in setting up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 to support development and deployment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versions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changes and collaborate with other developers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documentation efforts by maintaining updated technical documents to aid team members and future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code reviews providing input for code quality improvements.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