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Software Engineer with 8 years of diverse experience in developing robust software solutions across various domains. Proficient in object-oriented programming with expertise in Java and Python, complemented by a strong foundation in both front-end and back-end technologies. Passionate about leveraging modern tools and methodologies to solve complex challenges and enhance system capability.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Java, Python, JavaScript, C#, Ruby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and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Spring, Django, React, Node.js, Flask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Web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REST, GraphQL, HTML5, CSS3, Bootstrap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Docker, Kubernetes, OpenShift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MySQL, PostgreSQL, MongoDB, Redis, SQLite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and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JIRA, Git, GitLab, Confluence, CI/CD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Security Certifications</w:t>
      </w:r>
      <w:r w:rsidRPr="006B65EC">
        <w:rPr>
          <w:rFonts w:ascii="Calibri(Headings)" w:hAnsi="Calibri(Headings)" w:cs="Calibri"/>
          <w:sz w:val="22"/>
          <w:szCs w:val="22"/>
        </w:rPr>
        <w:t xml:space="preserve">: Security+, CISSP, DoD 8570, AWS Certified Solutions Architect, Certified Ethical Hacker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Senior Software Engineer (Current) - Developed integrated software solutions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robust functionality and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modern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APIs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 to facilitate seamless interactions between front-end and back-end systems.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full software development lifecycle, actively participating in requirements gathering, design, and testing stages.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an agile environment to troubleshoot and resolve complex technical challenges under tight deadlines.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 and orchestration of applications, enhancing deployment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effective data management, optimizing queries and database interactions.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unit and integration tests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software quality and robustness.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version control and code reviews through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GitLab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adhering to best practices in collaborative development.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user interfaces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Bootstrap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delivering intuitive user experiences.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Performed code profiling and optimization to boost application performance while maintaining scalability.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Assessed existing systems and proposed enhancements that align with operational assessments and future development needs.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technical documentation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Confluence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clarity and accessibility for future references.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Reviewed architectural designs to ensure compliance with security protocols and best practices, achieving a secure operating environment.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training sessions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Security+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principles and coding best practices for new team members, fostering a culture of knowledge sharing.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cross-functional teams focused on continuous improvement of development processes and methodologies.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Software Engineer (Previous) - Developed and maintained multi-tier applications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framework, ensuring deployment readiness.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RESTful services to enhance system integrations and improve data fetching processes with external partners.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and collaborative software design sessions to optimize development practices and methodologies.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Linux OS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server-side scripting and application deployment, streamlining operational efficiency.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responsive front-end solutions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HTML5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CSS3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ensuring compatibility across devices.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tools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JIRA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Confluence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project management and documentation, facilitating agile workflows.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unit testing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reliability and performance standards were met.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database design and management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optimized data retrieval and storage architecture.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Monitored application performance and accessibility, utilizing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New Relic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tracking application health.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continuous integration and delivery processes employing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tools to automate deployment pipelines.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Junior Software Developer (Initial) - Supported in the development of web applications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HTML/CSS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receiving foundational training in software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developers in troubleshooting and resolving bugs, enhancing debugging skills and product understanding.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object-oriented programming principles through hands-on coding practice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coding efficiency.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documentation of code changes and feature implementations through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traceability of development progress.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creating user interface components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AngularJS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Bootstrap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gaining exposure to front-end technologies.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meetings, representing the development team and contributing ideas towards project goals.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an introduction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gaining knowledge in containerization and application deployment.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research and analysis on emerging technologies to recommend improvements for existing features.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technical skills in working closely with databases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implementation of data storage solutions.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Familiarized with agile methodologies, contributing to sprint planning and product backlog grooming.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