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focusing on cloud and on-prem product development, specializing in Big Data, Machine Learning, and Analytics. Proficient in React, Python, and API development, with a proven ability in delivering high-quality software solutions and mentoring team members in best engineering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JavaScript, Ruby,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Flask, Django, Node.js, NumPy, Pandas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APIs, SDKs, Git, Docker, Kubernetes,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TDD, CI/CD, DevOps, Code Reviews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Heroku, Terraform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cloud and on-prem products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high-quality software delivery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all phases of software development including design, testing,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 and deployment of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uphold standards for clean, well-tested, and performant software, enhancing team output and product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development, fostering a more knowledgeable and skilled team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Management to define work requirements, translating business needs into technical specifications and deliverables.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SDKs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integrating new features into existing products, expanding functionality to meet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establishing effective workflows that improved team collaboration and management of code changes.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innovation by sharing insights on emerging trends in software development,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product quality through rigorous testing and validation processes, ensuring the robustness and reliability of software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cross-functional teams to understand customer needs and deliver tailored solutions in a fast-paced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Took ownership of the DevOps pipeline, streamlining build and deployment processes, reducing overall time to market for new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into the development workflow for better consistency across development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error tracking and monitoring solutions to proactively address issues in production environments, enhancing user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 collaborative work culture by organizing regular knowledge-sharing sessions and technical workshops.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initiatives for continuous improvement of engineering practices, leading to enhanced software reliability and developer productivity.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access third-party services that extended application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help enforce best practices and optimize ongoing development strategies across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 that streamlined deployment processes and increased deployment frequency.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transition from legacy systems to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architectures, enhancing application performance and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control, collaborating effectively with team members to manage development tasks and code revisions.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test suites to improve reliability and performance of software products, utilizing both manual and automated testing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crucial role in gathering requirements and collaborating with product stakeholders to ensure alignment between technical solutions and business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team performance by mentoring junior developers in coding techniques, architecture designs, and debugging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agile methodologies to accelerate project delivery timelines, improving overall team efficiency in project execution.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documenting technical specifications, user guides, and support materials for internal and external usability.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data-driven approaches to derive insights from usage analytics, aligning features with user demands and behaviors.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team efficiency in daily tasks and project tracking.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 and SDKs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building integrations that facilitated smoother workflows and improved application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constructive feedback to peers and enhancing overall code quality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environment, learning best practices in project management and iterative development cycles.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technical team by troubleshooting and debugging existing applications, fostering problem-solving skills and resilience under pressure.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Expanded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assisting in the deployment process and managing development environments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enhancement of the product by implementing feedback from users to prioritize feature updates and patches.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team members to ensure compliance with coding standards and platform-specific guidelines, maintaining high-quality deliverables.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testing frameworks and practices, contributing to build processes that integrated unit tests and acceptance criteria.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various project phases from ideation to deployment, understanding the complete software lifecycle and the importance of user-driven design.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