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in designing, developing, and maintaining robust web applications. Proficient in Java and C#, with a strong background in full-stack development within Agile frameworks. Adept in leveraging modern cloud technologies and database management systems to deliver high-quality software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C#, JavaScript, Python,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Spring, ASP.NET, React, Node.js, Angular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NoSQL, MongoDB, MySQL,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TDD,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Selenium, Postman, Mockito, Cypress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Integrations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SOAP, Microservices, WebSockets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Linux, XML, JSON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functional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adherence to best coding practices and design patterns.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entire software development lifecycle, focusing on coding, debugging, and deploying high-quality software solutions 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gather technical and design requirements, addressing them with minimal assistance.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maintained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seamless integration with various services and enhance application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effective data management and retrieval, optimizing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comprehensive unit tests and integration tests to ensure code quality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debugged complex applications, implementing effective solutions to minimize downtime.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reusable code libraries, reducing redundancy and improving development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reviews, providing constructive feedback to peers and ensuring alignment with development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monitored production systems for performance metrics, troubleshooting issues as they arose.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on-call rotations, responding swiftly to incidents to ensure application reliability and uptime.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improving deployment pipelines through automation and continuous integration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collaborative team culture by demonstrating strong communication skills, actively participating in team meetings, and sharing knowledge.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Kept abreast of industry trends and best practices for cloud-native applications, incorporating innovative solutions into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security best practices were implemented in all software developments, aligning with company policies.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adhering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methodologies.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UI/UX teams to implement design improvements and enhancements in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service integration process, developing and consuming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various database technologies,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store, retrieve, and manipulate data effectively and efficiently.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maintained technical documentation for applications and development processes, ensuring clarity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planning sessions, contributing insights and updates regarding project status and challenges.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debugging process, identifying root causes and implementing solutions to technical issues within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testing on applications, analyzing results and making necessary optimizations.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cloud technologies, deploying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leveraging services such as EC2 and S3.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the use of coding standards in projects and facilitated regular team meetings to discuss development methodologies and outcomes.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front-end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team-based coding sessions, learning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object-oriented programming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backend functionalities by creating scripts and maintaining server-side logic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troubleshooting and debugging of simple features, gaining hands-on experience with debugging tools and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enhancement of user experiences by collaborating with senior developers to implement feedback and design changes.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maintain code quality through peer reviewing and adhering to established coding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operations by writing basic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understanding the structure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writing unit tests and performing manual testing to ensure application quality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deploy applications, gaining exposure to cloud technologies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over time.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to improve skills in agile methodologies and software development lifecycle processes.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