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501D79D" w14:textId="6683FF73" w:rsidR="001D201F" w:rsidRPr="00730D23" w:rsidRDefault="00A25842" w:rsidP="001D201F">
      <w:pPr>
        <w:ind w:left="180" w:right="180"/>
        <w:jc w:val="center"/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</w:pPr>
      <w:r w:rsidRPr="00730D23">
        <w:rPr>
          <w:rFonts w:ascii="Calibri(Headings)" w:eastAsia="Georgia" w:hAnsi="Calibri(Headings)" w:cs="Calibri"/>
          <w:b/>
          <w:color w:val="864EA8" w:themeColor="accent1" w:themeShade="BF"/>
          <w:sz w:val="46"/>
          <w:szCs w:val="48"/>
        </w:rPr>
        <w:t>Nolan Corcoran</w:t>
      </w:r>
    </w:p>
    <w:p w14:paraId="22B96A91" w14:textId="4BD5464B" w:rsidR="001D201F" w:rsidRPr="006B65EC" w:rsidRDefault="001D201F" w:rsidP="001D201F">
      <w:pPr>
        <w:spacing w:line="360" w:lineRule="auto"/>
        <w:ind w:left="180" w:right="180"/>
        <w:jc w:val="center"/>
        <w:rPr>
          <w:rFonts w:ascii="Calibri(Headings)" w:eastAsia="Georgia" w:hAnsi="Calibri(Headings)" w:cs="Calibri"/>
          <w:b/>
          <w:sz w:val="22"/>
          <w:szCs w:val="40"/>
        </w:rPr>
      </w:pP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Software Engineer with </w:t>
      </w:r>
      <w:r w:rsidR="00872317">
        <w:rPr>
          <w:rFonts w:ascii="Calibri(Headings)" w:eastAsia="Georgia" w:hAnsi="Calibri(Headings)" w:cs="Calibri"/>
          <w:b/>
          <w:sz w:val="22"/>
          <w:szCs w:val="40"/>
        </w:rPr>
        <w:t>8</w:t>
      </w:r>
      <w:r w:rsidRPr="006B65EC">
        <w:rPr>
          <w:rFonts w:ascii="Calibri(Headings)" w:eastAsia="Georgia" w:hAnsi="Calibri(Headings)" w:cs="Calibri"/>
          <w:b/>
          <w:sz w:val="22"/>
          <w:szCs w:val="40"/>
        </w:rPr>
        <w:t xml:space="preserve"> years of experience</w:t>
      </w:r>
    </w:p>
    <w:p w14:paraId="3E3A0FEC" w14:textId="71E0DE54" w:rsidR="001D201F" w:rsidRPr="008F2A1D" w:rsidRDefault="001D201F" w:rsidP="008F2A1D">
      <w:pPr>
        <w:ind w:left="180" w:right="180"/>
        <w:jc w:val="center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+1 (</w:t>
      </w:r>
      <w:r w:rsidR="006070C9">
        <w:rPr>
          <w:rFonts w:ascii="Calibri(Headings)" w:hAnsi="Calibri(Headings)" w:cs="Calibri"/>
          <w:sz w:val="22"/>
          <w:szCs w:val="22"/>
        </w:rPr>
        <w:t>512</w:t>
      </w:r>
      <w:r w:rsidRPr="006B65EC">
        <w:rPr>
          <w:rFonts w:ascii="Calibri(Headings)" w:hAnsi="Calibri(Headings)" w:cs="Calibri"/>
          <w:sz w:val="22"/>
          <w:szCs w:val="22"/>
        </w:rPr>
        <w:t xml:space="preserve">) </w:t>
      </w:r>
      <w:r w:rsidR="006070C9">
        <w:rPr>
          <w:rFonts w:ascii="Calibri(Headings)" w:hAnsi="Calibri(Headings)" w:cs="Calibri"/>
          <w:sz w:val="22"/>
          <w:szCs w:val="22"/>
        </w:rPr>
        <w:t>489</w:t>
      </w:r>
      <w:r w:rsidRPr="006B65EC">
        <w:rPr>
          <w:rFonts w:ascii="Calibri(Headings)" w:hAnsi="Calibri(Headings)" w:cs="Calibri"/>
          <w:sz w:val="22"/>
          <w:szCs w:val="22"/>
        </w:rPr>
        <w:t>-</w:t>
      </w:r>
      <w:r w:rsidR="006070C9">
        <w:rPr>
          <w:rFonts w:ascii="Calibri(Headings)" w:hAnsi="Calibri(Headings)" w:cs="Calibri"/>
          <w:sz w:val="22"/>
          <w:szCs w:val="22"/>
        </w:rPr>
        <w:t>0804</w:t>
      </w:r>
      <w:r w:rsidR="001A2E48">
        <w:rPr>
          <w:rFonts w:ascii="Calibri(Headings)" w:hAnsi="Calibri(Headings)" w:cs="Calibri"/>
          <w:sz w:val="22"/>
          <w:szCs w:val="22"/>
        </w:rPr>
        <w:t xml:space="preserve">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043C61" w:rsidRPr="00043C61">
        <w:rPr>
          <w:rFonts w:ascii="Calibri(Headings)" w:hAnsi="Calibri(Headings)" w:cs="Calibri"/>
          <w:sz w:val="22"/>
          <w:szCs w:val="22"/>
        </w:rPr>
        <w:t>nolandaviscorcoran</w:t>
      </w:r>
      <w:r w:rsidR="007A3754" w:rsidRPr="007A3754">
        <w:rPr>
          <w:rFonts w:ascii="Calibri(Headings)" w:hAnsi="Calibri(Headings)" w:cs="Calibri"/>
          <w:sz w:val="22"/>
          <w:szCs w:val="22"/>
        </w:rPr>
        <w:t xml:space="preserve">@gmail.com </w:t>
      </w:r>
      <w:r w:rsidRPr="006B65EC">
        <w:rPr>
          <w:rFonts w:ascii="Calibri(Headings)" w:hAnsi="Calibri(Headings)" w:cs="Calibri"/>
          <w:sz w:val="22"/>
          <w:szCs w:val="22"/>
        </w:rPr>
        <w:t xml:space="preserve">| </w:t>
      </w:r>
      <w:r w:rsidR="00C72702" w:rsidRPr="00C72702">
        <w:rPr>
          <w:rFonts w:ascii="Calibri(Headings)" w:hAnsi="Calibri(Headings)" w:cs="Calibri"/>
          <w:sz w:val="22"/>
          <w:szCs w:val="22"/>
        </w:rPr>
        <w:t>Georgetown</w:t>
      </w:r>
      <w:r w:rsidRPr="006B65EC">
        <w:rPr>
          <w:rFonts w:ascii="Calibri(Headings)" w:hAnsi="Calibri(Headings)" w:cs="Calibri"/>
          <w:sz w:val="22"/>
          <w:szCs w:val="22"/>
        </w:rPr>
        <w:t xml:space="preserve">, TX, </w:t>
      </w:r>
      <w:r w:rsidR="00C72702" w:rsidRPr="00C72702">
        <w:rPr>
          <w:rFonts w:ascii="Calibri(Headings)" w:hAnsi="Calibri(Headings)" w:cs="Calibri"/>
          <w:sz w:val="22"/>
          <w:szCs w:val="22"/>
        </w:rPr>
        <w:t>78626</w:t>
      </w:r>
      <w:hyperlink r:id="rId12" w:history="1"/>
    </w:p>
    <w:p w14:paraId="5481A301" w14:textId="77777777" w:rsidR="001D201F" w:rsidRPr="006B65EC" w:rsidRDefault="001D201F" w:rsidP="001D201F">
      <w:pPr>
        <w:tabs>
          <w:tab w:val="right" w:pos="9916"/>
        </w:tabs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 xml:space="preserve">Detail-oriented and innovative Software Engineer with 8 years of experience in developing and optimizing robust software solutions. Proficient in a wide range of technologies including TypeScript, React, Next.js, Kubernetes, and Kafka. Committed to delivering high-quality code and contributing to impactful AI-driven projects. Highly skilled at collaborating with cross-functional teams to drive product development and innovation in fast-paced settings.</w:t>
      </w:r>
    </w:p>
    <w:p w14:paraId="0C574824" w14:textId="77777777" w:rsidR="001D201F" w:rsidRPr="006B65EC" w:rsidRDefault="001D201F" w:rsidP="001D201F">
      <w:pPr>
        <w:spacing w:before="180" w:after="180" w:line="240" w:lineRule="auto"/>
        <w:ind w:right="180"/>
        <w:jc w:val="both"/>
        <w:rPr>
          <w:rFonts w:ascii="Calibri(Headings)" w:eastAsia="Roboto Light" w:hAnsi="Calibri(Headings)" w:cs="Calibri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SKILLS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Programming Languages</w:t>
      </w:r>
      <w:r w:rsidRPr="006B65EC">
        <w:rPr>
          <w:rFonts w:ascii="Calibri(Headings)" w:hAnsi="Calibri(Headings)" w:cs="Calibri"/>
          <w:sz w:val="22"/>
          <w:szCs w:val="22"/>
        </w:rPr>
        <w:t xml:space="preserve">: TypeScript, JavaScript, Python, Java, Go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Front-End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React, Next.js, Vue.js, HTML5, CSS3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Back-End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Node.js, Express.js, Django, Spring Boot, Ruby on Rails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Cloud Services</w:t>
      </w:r>
      <w:r w:rsidRPr="006B65EC">
        <w:rPr>
          <w:rFonts w:ascii="Calibri(Headings)" w:hAnsi="Calibri(Headings)" w:cs="Calibri"/>
          <w:sz w:val="22"/>
          <w:szCs w:val="22"/>
        </w:rPr>
        <w:t xml:space="preserve">: AWS, Google Cloud Platform (GCP), Azure, Docker, Kubernetes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Database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PostgreSQL, MongoDB, Redis, MySQL, Cassandra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DevOps Tools</w:t>
      </w:r>
      <w:r w:rsidRPr="006B65EC">
        <w:rPr>
          <w:rFonts w:ascii="Calibri(Headings)" w:hAnsi="Calibri(Headings)" w:cs="Calibri"/>
          <w:sz w:val="22"/>
          <w:szCs w:val="22"/>
        </w:rPr>
        <w:t xml:space="preserve">: Git, GitHub, Jenkins, CircleCI, Terraform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Data Streaming Technologies</w:t>
      </w:r>
      <w:r w:rsidRPr="006B65EC">
        <w:rPr>
          <w:rFonts w:ascii="Calibri(Headings)" w:hAnsi="Calibri(Headings)" w:cs="Calibri"/>
          <w:sz w:val="22"/>
          <w:szCs w:val="22"/>
        </w:rPr>
        <w:t xml:space="preserve">: Kafka, RabbitMQ, Apache Pulsar, Kinesis, Flink</w:t>
      </w:r>
    </w:p>
    <w:p w14:paraId="0B773A57" w14:textId="77777777" w:rsidR="001D201F" w:rsidRPr="006B65EC" w:rsidRDefault="001D201F" w:rsidP="001D201F">
      <w:pPr>
        <w:numPr>
          <w:ilvl w:val="0"/>
          <w:numId w:val="27"/>
        </w:numPr>
        <w:jc w:val="both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b/>
          <w:bCs/>
          <w:sz w:val="22"/>
          <w:szCs w:val="22"/>
        </w:rPr>
        <w:t xml:space="preserve">Other Tools &amp; Frameworks</w:t>
      </w:r>
      <w:r w:rsidRPr="006B65EC">
        <w:rPr>
          <w:rFonts w:ascii="Calibri(Headings)" w:hAnsi="Calibri(Headings)" w:cs="Calibri"/>
          <w:sz w:val="22"/>
          <w:szCs w:val="22"/>
        </w:rPr>
        <w:t xml:space="preserve">: GraphQL, RESTful APIs, Webpack, Babel, Jest</w:t>
      </w:r>
    </w:p>
    <w:p w14:paraId="7805C3FD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EDUCATION</w:t>
      </w:r>
    </w:p>
    <w:p w14:paraId="103CBD72" w14:textId="5FD0F308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>The</w:t>
      </w:r>
      <w:r w:rsidR="000C6C10">
        <w:rPr>
          <w:rFonts w:ascii="Calibri(Headings)" w:hAnsi="Calibri(Headings)" w:cs="Calibri"/>
          <w:b/>
          <w:bCs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  <w:b/>
          <w:bCs/>
          <w:sz w:val="28"/>
          <w:szCs w:val="28"/>
        </w:rPr>
        <w:t>University of Texas</w:t>
      </w:r>
      <w:r w:rsidR="00BC1A24">
        <w:rPr>
          <w:rFonts w:ascii="Calibri(Headings)" w:hAnsi="Calibri(Headings)" w:cs="Calibri"/>
          <w:b/>
          <w:bCs/>
          <w:sz w:val="28"/>
          <w:szCs w:val="28"/>
        </w:rPr>
        <w:t xml:space="preserve"> at Austin</w:t>
      </w:r>
      <w:r w:rsidRPr="006B65EC">
        <w:rPr>
          <w:rFonts w:ascii="Calibri(Headings)" w:hAnsi="Calibri(Headings)" w:cs="Calibri"/>
          <w:sz w:val="28"/>
          <w:szCs w:val="28"/>
        </w:rPr>
        <w:t xml:space="preserve"> </w:t>
      </w:r>
      <w:r w:rsidRPr="006B65EC">
        <w:rPr>
          <w:rFonts w:ascii="Calibri(Headings)" w:hAnsi="Calibri(Headings)" w:cs="Calibri"/>
        </w:rPr>
        <w:t xml:space="preserve">– </w:t>
      </w:r>
      <w:r w:rsidRPr="006B65EC">
        <w:rPr>
          <w:rFonts w:ascii="Calibri(Headings)" w:hAnsi="Calibri(Headings)" w:cs="Calibri"/>
          <w:i/>
          <w:iCs/>
          <w:sz w:val="28"/>
          <w:szCs w:val="28"/>
        </w:rPr>
        <w:t xml:space="preserve">Bachelor of Science in </w:t>
      </w:r>
      <w:r w:rsidR="00BC1A24" w:rsidRPr="00BC1A24">
        <w:rPr>
          <w:rFonts w:ascii="Calibri(Headings)" w:hAnsi="Calibri(Headings)" w:cs="Calibri"/>
          <w:i/>
          <w:iCs/>
          <w:sz w:val="28"/>
          <w:szCs w:val="28"/>
        </w:rPr>
        <w:t>Electrical and Computer Engineering</w:t>
      </w:r>
      <w:r w:rsidRPr="006B65EC">
        <w:rPr>
          <w:rFonts w:ascii="Calibri(Headings)" w:hAnsi="Calibri(Headings)" w:cs="Calibri"/>
          <w:sz w:val="28"/>
          <w:szCs w:val="28"/>
        </w:rPr>
        <w:t xml:space="preserve">. </w:t>
      </w:r>
      <w:r w:rsidRPr="006B65EC">
        <w:rPr>
          <w:rFonts w:ascii="Calibri(Headings)" w:hAnsi="Calibri(Headings)" w:cs="Calibri"/>
          <w:b/>
        </w:rPr>
        <w:t xml:space="preserve">            </w:t>
      </w:r>
      <w:r w:rsidR="00442ABA">
        <w:rPr>
          <w:rFonts w:ascii="Calibri(Headings)" w:hAnsi="Calibri(Headings)" w:cs="Calibri"/>
          <w:b/>
        </w:rPr>
        <w:t>Aug</w:t>
      </w:r>
      <w:r w:rsidRPr="006B65EC">
        <w:rPr>
          <w:rFonts w:ascii="Calibri(Headings)" w:hAnsi="Calibri(Headings)" w:cs="Calibri"/>
          <w:b/>
        </w:rPr>
        <w:t xml:space="preserve"> </w:t>
      </w:r>
      <w:r w:rsidR="00BC1A24">
        <w:rPr>
          <w:rFonts w:ascii="Calibri(Headings)" w:hAnsi="Calibri(Headings)" w:cs="Calibri"/>
          <w:b/>
        </w:rPr>
        <w:t>2012-</w:t>
      </w:r>
      <w:r w:rsidR="00442ABA">
        <w:rPr>
          <w:rFonts w:ascii="Calibri(Headings)" w:hAnsi="Calibri(Headings)" w:cs="Calibri"/>
          <w:b/>
        </w:rPr>
        <w:t xml:space="preserve"> May </w:t>
      </w:r>
      <w:r w:rsidR="00BC1A24">
        <w:rPr>
          <w:rFonts w:ascii="Calibri(Headings)" w:hAnsi="Calibri(Headings)" w:cs="Calibri"/>
          <w:b/>
        </w:rPr>
        <w:t>2017</w:t>
      </w:r>
    </w:p>
    <w:p w14:paraId="053C6DB3" w14:textId="77777777" w:rsidR="001D201F" w:rsidRPr="006B65EC" w:rsidRDefault="001D201F" w:rsidP="001D201F">
      <w:pPr>
        <w:spacing w:before="180"/>
        <w:ind w:right="180"/>
        <w:rPr>
          <w:rFonts w:ascii="Calibri(Headings)" w:hAnsi="Calibri(Headings)" w:cs="Calibri" w:hint="eastAsia"/>
          <w:b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 xml:space="preserve">EXPERIENCE </w:t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</w:r>
      <w:r w:rsidRPr="006B65EC">
        <w:rPr>
          <w:rFonts w:ascii="Calibri(Headings)" w:hAnsi="Calibri(Headings)" w:cs="Calibri"/>
          <w:b/>
          <w:sz w:val="32"/>
          <w:szCs w:val="32"/>
        </w:rPr>
        <w:tab/>
        <w:t xml:space="preserve">           </w:t>
      </w:r>
    </w:p>
    <w:p w14:paraId="7A4910BD" w14:textId="57BD9F8F" w:rsidR="001D201F" w:rsidRPr="006B65EC" w:rsidRDefault="00A47C77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A47C77">
        <w:rPr>
          <w:rFonts w:ascii="Calibri(Headings)" w:hAnsi="Calibri(Headings)" w:cs="Calibri"/>
          <w:b/>
          <w:sz w:val="28"/>
          <w:szCs w:val="28"/>
        </w:rPr>
        <w:t>Kellton</w:t>
      </w:r>
      <w:proofErr w:type="spellEnd"/>
      <w:r w:rsidR="001D201F" w:rsidRPr="006B65EC">
        <w:rPr>
          <w:rFonts w:ascii="Calibri(Headings)" w:hAnsi="Calibri(Headings)" w:cs="Calibri"/>
          <w:b/>
        </w:rPr>
        <w:t xml:space="preserve"> | </w:t>
      </w:r>
      <w:r w:rsidRPr="00A47C77">
        <w:rPr>
          <w:rFonts w:ascii="Calibri(Headings)" w:hAnsi="Calibri(Headings)" w:cs="Calibri"/>
          <w:bCs/>
        </w:rPr>
        <w:t>Plano, TX</w:t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</w:r>
      <w:r w:rsidR="001D201F" w:rsidRPr="006B65EC">
        <w:rPr>
          <w:rFonts w:ascii="Calibri(Headings)" w:hAnsi="Calibri(Headings)" w:cs="Calibri"/>
          <w:b/>
        </w:rPr>
        <w:tab/>
        <w:t xml:space="preserve">                                           </w:t>
      </w:r>
      <w:r w:rsidR="00BB61C5">
        <w:rPr>
          <w:rFonts w:ascii="Calibri(Headings)" w:hAnsi="Calibri(Headings)" w:cs="Calibri"/>
          <w:b/>
        </w:rPr>
        <w:t xml:space="preserve">      </w:t>
      </w:r>
      <w:r w:rsidR="001D201F" w:rsidRPr="006B65EC">
        <w:rPr>
          <w:rFonts w:ascii="Calibri(Headings)" w:hAnsi="Calibri(Headings)" w:cs="Calibri"/>
          <w:b/>
        </w:rPr>
        <w:t xml:space="preserve"> </w:t>
      </w:r>
      <w:r w:rsidR="004D2B79">
        <w:rPr>
          <w:rFonts w:ascii="Calibri(Headings)" w:hAnsi="Calibri(Headings)" w:cs="Calibri"/>
          <w:b/>
        </w:rPr>
        <w:t>Aug</w:t>
      </w:r>
      <w:r w:rsidR="001D201F" w:rsidRPr="006B65EC">
        <w:rPr>
          <w:rFonts w:ascii="Calibri(Headings)" w:hAnsi="Calibri(Headings)" w:cs="Calibri"/>
          <w:b/>
        </w:rPr>
        <w:t xml:space="preserve"> 20</w:t>
      </w:r>
      <w:r w:rsidR="004D2B79">
        <w:rPr>
          <w:rFonts w:ascii="Calibri(Headings)" w:hAnsi="Calibri(Headings)" w:cs="Calibri"/>
          <w:b/>
        </w:rPr>
        <w:t>22</w:t>
      </w:r>
      <w:r w:rsidR="001D201F" w:rsidRPr="006B65EC">
        <w:rPr>
          <w:rFonts w:ascii="Calibri(Headings)" w:hAnsi="Calibri(Headings)" w:cs="Calibri"/>
          <w:b/>
        </w:rPr>
        <w:t xml:space="preserve"> – Current</w:t>
      </w:r>
    </w:p>
    <w:p w14:paraId="60142303" w14:textId="4FF675CD" w:rsidR="001D201F" w:rsidRPr="006B65EC" w:rsidRDefault="001D201F" w:rsidP="001D201F">
      <w:pPr>
        <w:ind w:right="180"/>
        <w:rPr>
          <w:rFonts w:ascii="Calibri(Headings)" w:hAnsi="Calibri(Headings)" w:cs="Calibri" w:hint="eastAsia"/>
          <w:bCs/>
        </w:rPr>
      </w:pPr>
      <w:r w:rsidRPr="006B65EC">
        <w:rPr>
          <w:rFonts w:ascii="Calibri(Headings)" w:hAnsi="Calibri(Headings)" w:cs="Calibri"/>
          <w:bCs/>
          <w:i/>
          <w:iCs/>
          <w:sz w:val="24"/>
          <w:szCs w:val="24"/>
        </w:rPr>
        <w:t xml:space="preserve">Software Engineer </w:t>
      </w:r>
      <w:r w:rsidRPr="006B65EC">
        <w:rPr>
          <w:rFonts w:ascii="Calibri(Headings)" w:hAnsi="Calibri(Headings)" w:cs="Calibri"/>
          <w:bCs/>
          <w:sz w:val="24"/>
          <w:szCs w:val="24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and maintained complex scalable applications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Next.js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high performance and responsiveness to requests from the front-end.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implemented secure microservices architecture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Express.js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system modularity and facilitating seamless integration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Kafka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data processing.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Executed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deployments for container orchestration, actively managing and scaling application workloads in the cloud environment.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and optimized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Kafka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pipelines to enable real-time data streaming and support for machine learning workflows.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TypeScript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robust application development, promoting type safety and improving code maintainability prior to production.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AI research teams to implement efficient workflows, directly impacting project deadlines and productivity within an agile environment.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CI/CD practices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GitHub Actions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Jenkins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resulting in quick and reliable product releases.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Developed interactive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Next.js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dashboards that provide insights into operational efficiencies and automated reporting features.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Regularly conducted code reviews and provided constructive feedback to ensure best practices were followed across the development team.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Redis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caching solutions to enhance application performance and reduce latency in user requests.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Maintained strong documentation and coding standards through collaborative efforts with developers and stakeholders in order to define system architecture clearly.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troubleshooting and optimizing existing systems based on performance metrics across all components of the application stack.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closely with product managers and designers to refine user experiences through tailored UI components built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Integrated RESTful APIs with third-party services, facilitating richer feature sets across client applications.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Cs/>
        </w:rPr>
        <w:t xml:space="preserve">                                         </w:t>
      </w:r>
    </w:p>
    <w:p w14:paraId="7F9009C5" w14:textId="77777777" w:rsidR="001D201F" w:rsidRPr="006B65EC" w:rsidRDefault="001D201F" w:rsidP="001D201F">
      <w:pPr>
        <w:pStyle w:val="ListParagraph"/>
        <w:numPr>
          <w:ilvl w:val="0"/>
          <w:numId w:val="16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Deployed monitoring solutions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 CloudWatch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track application performance and ensure operational excellence.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53D3C90B" w14:textId="3ED6D503" w:rsidR="001D201F" w:rsidRPr="006B65EC" w:rsidRDefault="001D201F" w:rsidP="001D201F">
      <w:pPr>
        <w:ind w:right="180"/>
        <w:rPr>
          <w:rFonts w:ascii="Calibri(Headings)" w:hAnsi="Calibri(Headings)" w:cs="Calibri" w:hint="eastAsia"/>
          <w:b/>
        </w:rPr>
      </w:pPr>
      <w:proofErr w:type="spellStart"/>
      <w:r w:rsidRPr="006B65EC">
        <w:rPr>
          <w:rFonts w:ascii="Calibri(Headings)" w:hAnsi="Calibri(Headings)" w:cs="Calibri"/>
          <w:b/>
          <w:sz w:val="28"/>
          <w:szCs w:val="28"/>
        </w:rPr>
        <w:t>Syberry</w:t>
      </w:r>
      <w:proofErr w:type="spellEnd"/>
      <w:r w:rsidRPr="006B65EC">
        <w:rPr>
          <w:rFonts w:ascii="Calibri(Headings)" w:hAnsi="Calibri(Headings)" w:cs="Calibri"/>
          <w:b/>
          <w:sz w:val="28"/>
          <w:szCs w:val="28"/>
        </w:rPr>
        <w:t xml:space="preserve"> Corporation|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Austin, TX                 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</w:t>
      </w:r>
      <w:r w:rsidRPr="006B65EC">
        <w:rPr>
          <w:rFonts w:ascii="Calibri(Headings)" w:hAnsi="Calibri(Headings)" w:cs="Calibri"/>
          <w:bCs/>
        </w:rPr>
        <w:t xml:space="preserve">  </w:t>
      </w:r>
      <w:r w:rsidRPr="006B65EC">
        <w:rPr>
          <w:rFonts w:ascii="Calibri(Headings)" w:hAnsi="Calibri(Headings)" w:cs="Calibri"/>
          <w:b/>
        </w:rPr>
        <w:t>Ju</w:t>
      </w:r>
      <w:r w:rsidR="00EE42A9">
        <w:rPr>
          <w:rFonts w:ascii="Calibri(Headings)" w:hAnsi="Calibri(Headings)" w:cs="Calibri"/>
          <w:b/>
        </w:rPr>
        <w:t>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19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Jul</w:t>
      </w:r>
      <w:r w:rsidRPr="006B65EC">
        <w:rPr>
          <w:rFonts w:ascii="Calibri(Headings)" w:hAnsi="Calibri(Headings)" w:cs="Calibri"/>
          <w:b/>
        </w:rPr>
        <w:t xml:space="preserve"> 20</w:t>
      </w:r>
      <w:r w:rsidR="00EE42A9">
        <w:rPr>
          <w:rFonts w:ascii="Calibri(Headings)" w:hAnsi="Calibri(Headings)" w:cs="Calibri"/>
          <w:b/>
        </w:rPr>
        <w:t>22</w:t>
      </w:r>
    </w:p>
    <w:p w14:paraId="7ED49C36" w14:textId="0FB5C745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Engineer</w:t>
      </w:r>
      <w:r w:rsidR="00326ED4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Designed and built responsive user interfaces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Next.js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adhering to best practices in accessibility and usability.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Actively engaged in data modeling and database design utilizing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PostgreSQL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MongoDB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ensuring efficient data retrieval and storage mechanisms.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Managed cloud infrastructure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services, specifically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EC2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S3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RDS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to support application deployment and scalability.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the development of distributed systems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Kubernetes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deployment strategies and application reliability.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Worked with real-time data pipelines constructed through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Kafka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optimizing event-driven communication between services.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server-side rendering in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Next.js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improving SEO and performance for critical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Applied industry best practices to CI/CD processes leveraging tools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Terraform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infrastructure as code.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performance testing and optimization for applications running in cloud environments, leading to enhanced user experiences.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daily stand-ups and sprint planning sessions to align development efforts with product requirements and timelines.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pair programming and agile methodologies, resulting in improved collaboration within the development team.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modern front-end tooling such as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Webpack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Babel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to streamline build processes and optimize assets for production.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D79AF11" w14:textId="77777777" w:rsidR="001D201F" w:rsidRPr="006B65EC" w:rsidRDefault="001D201F" w:rsidP="001D201F">
      <w:pPr>
        <w:pStyle w:val="ListParagraph"/>
        <w:numPr>
          <w:ilvl w:val="0"/>
          <w:numId w:val="12"/>
        </w:numPr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Created documentation and tutorials to aid onboarding for new developers, fostering a culture of knowledge sharing and continuous learning.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003DE4F0" w14:textId="5F5A4047" w:rsidR="001D201F" w:rsidRPr="006B65EC" w:rsidRDefault="001D201F" w:rsidP="001D201F">
      <w:pPr>
        <w:spacing w:before="240"/>
        <w:ind w:right="180"/>
        <w:rPr>
          <w:rFonts w:ascii="Calibri(Headings)" w:hAnsi="Calibri(Headings)" w:cs="Calibri" w:hint="eastAsia"/>
          <w:b/>
        </w:rPr>
      </w:pPr>
      <w:r w:rsidRPr="006B65EC">
        <w:rPr>
          <w:rFonts w:ascii="Calibri(Headings)" w:hAnsi="Calibri(Headings)" w:cs="Calibri"/>
          <w:b/>
          <w:sz w:val="28"/>
          <w:szCs w:val="28"/>
        </w:rPr>
        <w:t>Coffee Cup Software |</w:t>
      </w:r>
      <w:r w:rsidRPr="006B65EC">
        <w:rPr>
          <w:rFonts w:ascii="Calibri(Headings)" w:hAnsi="Calibri(Headings)" w:cs="Calibri"/>
          <w:b/>
        </w:rPr>
        <w:t xml:space="preserve"> </w:t>
      </w:r>
      <w:r w:rsidRPr="006B65EC">
        <w:rPr>
          <w:rFonts w:ascii="Calibri(Headings)" w:hAnsi="Calibri(Headings)" w:cs="Calibri"/>
          <w:bCs/>
        </w:rPr>
        <w:t xml:space="preserve">Corpus Christi, TX                                                                                      </w:t>
      </w:r>
      <w:r w:rsidR="00BB61C5">
        <w:rPr>
          <w:rFonts w:ascii="Calibri(Headings)" w:hAnsi="Calibri(Headings)" w:cs="Calibri"/>
          <w:bCs/>
        </w:rPr>
        <w:t xml:space="preserve">              </w:t>
      </w:r>
      <w:r w:rsidRPr="006B65EC">
        <w:rPr>
          <w:rFonts w:ascii="Calibri(Headings)" w:hAnsi="Calibri(Headings)" w:cs="Calibri"/>
          <w:bCs/>
        </w:rPr>
        <w:t xml:space="preserve"> </w:t>
      </w:r>
      <w:r w:rsidRPr="006B65EC">
        <w:rPr>
          <w:rFonts w:ascii="Calibri(Headings)" w:hAnsi="Calibri(Headings)" w:cs="Calibri"/>
          <w:b/>
        </w:rPr>
        <w:t>Jun 201</w:t>
      </w:r>
      <w:r w:rsidR="00EE42A9">
        <w:rPr>
          <w:rFonts w:ascii="Calibri(Headings)" w:hAnsi="Calibri(Headings)" w:cs="Calibri"/>
          <w:b/>
        </w:rPr>
        <w:t>7</w:t>
      </w:r>
      <w:r w:rsidRPr="006B65EC">
        <w:rPr>
          <w:rFonts w:ascii="Calibri(Headings)" w:hAnsi="Calibri(Headings)" w:cs="Calibri"/>
          <w:b/>
        </w:rPr>
        <w:t xml:space="preserve"> – </w:t>
      </w:r>
      <w:r w:rsidR="00EE42A9">
        <w:rPr>
          <w:rFonts w:ascii="Calibri(Headings)" w:hAnsi="Calibri(Headings)" w:cs="Calibri"/>
          <w:b/>
        </w:rPr>
        <w:t>Jun</w:t>
      </w:r>
      <w:r w:rsidRPr="006B65EC">
        <w:rPr>
          <w:rFonts w:ascii="Calibri(Headings)" w:hAnsi="Calibri(Headings)" w:cs="Calibri"/>
          <w:b/>
        </w:rPr>
        <w:t xml:space="preserve"> 201</w:t>
      </w:r>
      <w:r w:rsidR="00EE42A9">
        <w:rPr>
          <w:rFonts w:ascii="Calibri(Headings)" w:hAnsi="Calibri(Headings)" w:cs="Calibri"/>
          <w:b/>
        </w:rPr>
        <w:t>9</w:t>
      </w:r>
    </w:p>
    <w:p w14:paraId="618482C8" w14:textId="4B4EACEF" w:rsidR="001D201F" w:rsidRPr="006B65EC" w:rsidRDefault="004453CE" w:rsidP="001D201F">
      <w:pPr>
        <w:ind w:right="180"/>
        <w:rPr>
          <w:rFonts w:ascii="Calibri(Headings)" w:eastAsia="Roboto Light" w:hAnsi="Calibri(Headings)" w:cs="Calibri"/>
        </w:rPr>
      </w:pPr>
      <w:r>
        <w:rPr>
          <w:rFonts w:ascii="Calibri(Headings)" w:hAnsi="Calibri(Headings)" w:cs="Calibri"/>
          <w:bCs/>
          <w:i/>
          <w:iCs/>
          <w:sz w:val="24"/>
          <w:szCs w:val="24"/>
        </w:rPr>
        <w:t>Software Developer</w:t>
      </w:r>
      <w:r w:rsidR="008073C7">
        <w:rPr>
          <w:rFonts w:ascii="Calibri(Headings)" w:hAnsi="Calibri(Headings)" w:cs="Calibri"/>
          <w:bCs/>
          <w:i/>
          <w:iCs/>
          <w:sz w:val="24"/>
          <w:szCs w:val="24"/>
        </w:rPr>
        <w:t xml:space="preserve"> </w:t>
      </w:r>
      <w:r w:rsidR="001D201F" w:rsidRPr="006B65EC">
        <w:rPr>
          <w:rFonts w:ascii="Calibri(Headings)" w:hAnsi="Calibri(Headings)" w:cs="Calibri"/>
          <w:bCs/>
          <w:sz w:val="24"/>
          <w:szCs w:val="24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Assisted in developing client-side applications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JavaScript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popular frameworks like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React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gaining foundational experience in front-end development.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Participated in the deployment of applications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Docker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containers, enhancing understanding of containerization concepts.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Contributed to back-end development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Node.js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implementing RESTful APIs to support front-end functionalities.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Gained experience managing databases, primarily leveraging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MySQL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Redis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session management and caching mechanisms.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Implemented basic CI practices using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and collaborated on projects hosted on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GitHub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understanding version control management.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Learned about cloud services by assisting in creating applications on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AWS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, enhancing skills in cloud computing fundamentals.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Engaged in testing and debugging processes, gaining hands-on experience with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Jest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unit testing and ensuring code quality.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Collaborated with senior developers to understand system architecture and contribute to technical design discussions.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Utilized 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 xml:space="preserve">SASS</w:t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 for enhanced styling practices, aiding in the development of cohesive user interfaces.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39A2A52" w14:textId="77777777" w:rsidR="001D201F" w:rsidRPr="006B65EC" w:rsidRDefault="001D201F" w:rsidP="001D201F">
      <w:pPr>
        <w:pStyle w:val="ListParagraph"/>
        <w:numPr>
          <w:ilvl w:val="0"/>
          <w:numId w:val="18"/>
        </w:numPr>
        <w:tabs>
          <w:tab w:val="right" w:pos="10800"/>
        </w:tabs>
        <w:spacing w:after="0" w:line="276" w:lineRule="auto"/>
        <w:jc w:val="both"/>
        <w:rPr>
          <w:rFonts w:ascii="Calibri(Headings)" w:hAnsi="Calibri(Headings)" w:cs="Calibri" w:hint="eastAsia"/>
          <w:color w:val="1D2D31" w:themeColor="accent5" w:themeShade="40"/>
          <w:sz w:val="22"/>
          <w:szCs w:val="22"/>
        </w:rPr>
      </w:pP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b/>
          <w:bCs/>
          <w:color w:val="1D2D31" w:themeColor="accent5" w:themeShade="40"/>
          <w:sz w:val="22"/>
          <w:szCs w:val="22"/>
        </w:rPr>
        <w:t/>
      </w:r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 xml:space="preserve">Conducted exploratory testing and user acceptance testing to assist in delivering bug-free and user-centric applications.</w:t>
      </w:r>
      <w:proofErr w:type="gramStart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  <w:proofErr w:type="gramEnd"/>
      <w:r w:rsidRPr="006B65EC">
        <w:rPr>
          <w:rFonts w:ascii="Calibri(Headings)" w:hAnsi="Calibri(Headings)" w:cs="Calibri"/>
          <w:color w:val="1D2D31" w:themeColor="accent5" w:themeShade="40"/>
          <w:sz w:val="22"/>
          <w:szCs w:val="22"/>
        </w:rPr>
        <w:t/>
      </w:r>
    </w:p>
    <w:p w14:paraId="3C5650B9" w14:textId="77777777" w:rsidR="001D201F" w:rsidRPr="006B65EC" w:rsidRDefault="001D201F" w:rsidP="001D201F">
      <w:pPr>
        <w:ind w:right="180"/>
        <w:rPr>
          <w:rFonts w:ascii="Calibri(Headings)" w:hAnsi="Calibri(Headings)" w:cs="Calibri" w:hint="eastAsia"/>
          <w:sz w:val="32"/>
          <w:szCs w:val="32"/>
        </w:rPr>
      </w:pPr>
      <w:r w:rsidRPr="006B65EC">
        <w:rPr>
          <w:rFonts w:ascii="Calibri(Headings)" w:hAnsi="Calibri(Headings)" w:cs="Calibri"/>
          <w:b/>
          <w:sz w:val="32"/>
          <w:szCs w:val="32"/>
        </w:rPr>
        <w:t>Personal Skills</w:t>
      </w:r>
    </w:p>
    <w:p w14:paraId="5663A73E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Effective Communication</w:t>
      </w:r>
    </w:p>
    <w:p w14:paraId="4813CDCA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Collaboration</w:t>
      </w:r>
    </w:p>
    <w:p w14:paraId="3ACA972C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Detail Oriented</w:t>
      </w:r>
    </w:p>
    <w:p w14:paraId="0916563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Adaptability and Problem Solving</w:t>
      </w:r>
    </w:p>
    <w:p w14:paraId="38F55C29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Time management</w:t>
      </w:r>
    </w:p>
    <w:p w14:paraId="37DD59E0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276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Team synergy with autonomy</w:t>
      </w:r>
    </w:p>
    <w:p w14:paraId="41CDBD11" w14:textId="77777777" w:rsidR="001D201F" w:rsidRPr="006B65EC" w:rsidRDefault="001D201F" w:rsidP="001D201F">
      <w:pPr>
        <w:pStyle w:val="ListParagraph"/>
        <w:numPr>
          <w:ilvl w:val="0"/>
          <w:numId w:val="30"/>
        </w:numPr>
        <w:spacing w:after="0" w:line="360" w:lineRule="auto"/>
        <w:ind w:right="180"/>
        <w:rPr>
          <w:rFonts w:ascii="Calibri(Headings)" w:hAnsi="Calibri(Headings)" w:cs="Calibri" w:hint="eastAsia"/>
          <w:sz w:val="22"/>
          <w:szCs w:val="22"/>
        </w:rPr>
      </w:pPr>
      <w:r w:rsidRPr="006B65EC">
        <w:rPr>
          <w:rFonts w:ascii="Calibri(Headings)" w:hAnsi="Calibri(Headings)" w:cs="Calibri"/>
          <w:sz w:val="22"/>
          <w:szCs w:val="22"/>
        </w:rPr>
        <w:t>Self-Motivation &amp; Self-Pacing</w:t>
      </w:r>
    </w:p>
    <w:p w14:paraId="0CDB1516" w14:textId="77777777" w:rsidR="001D201F" w:rsidRPr="006B65EC" w:rsidRDefault="001D201F" w:rsidP="001D201F">
      <w:pPr>
        <w:rPr>
          <w:rFonts w:ascii="Calibri(Headings)" w:hAnsi="Calibri(Headings)" w:cs="Calibri" w:hint="eastAsia"/>
        </w:rPr>
      </w:pPr>
    </w:p>
    <w:p w14:paraId="1D449937" w14:textId="0288318C" w:rsidR="00921FEF" w:rsidRPr="006B65EC" w:rsidRDefault="00921FEF" w:rsidP="00F26BFA">
      <w:pPr>
        <w:spacing w:line="276" w:lineRule="auto"/>
        <w:rPr>
          <w:rFonts w:ascii="Calibri(Headings)" w:hAnsi="Calibri(Headings)" w:cs="Calibri" w:hint="eastAsia"/>
        </w:rPr>
      </w:pPr>
    </w:p>
    <w:sectPr w:rsidR="00921FEF" w:rsidRPr="006B65EC" w:rsidSect="001D201F">
      <w:pgSz w:w="12240" w:h="20160" w:code="5"/>
      <w:pgMar w:top="720" w:right="720" w:bottom="720" w:left="720" w:header="720" w:footer="720" w:gutter="0"/>
      <w:pgNumType w:start="1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125C50" w14:textId="77777777" w:rsidR="00763328" w:rsidRDefault="00763328">
      <w:pPr>
        <w:spacing w:after="0"/>
      </w:pPr>
      <w:r>
        <w:separator/>
      </w:r>
    </w:p>
  </w:endnote>
  <w:endnote w:type="continuationSeparator" w:id="0">
    <w:p w14:paraId="484CB53B" w14:textId="77777777" w:rsidR="00763328" w:rsidRDefault="00763328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MS PGothic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onsolas">
    <w:panose1 w:val="020B0609020204030204"/>
    <w:charset w:val="00"/>
    <w:family w:val="modern"/>
    <w:pitch w:val="fixed"/>
    <w:sig w:usb0="E00006FF" w:usb1="0000FCFF" w:usb2="00000001" w:usb3="00000000" w:csb0="0000019F" w:csb1="00000000"/>
  </w:font>
  <w:font w:name="Raleway-Medium">
    <w:altName w:val="Segoe Print"/>
    <w:charset w:val="00"/>
    <w:family w:val="roman"/>
    <w:pitch w:val="default"/>
  </w:font>
  <w:font w:name="Calibri(Headings)">
    <w:altName w:val="Calibri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CD2D827" w14:textId="77777777" w:rsidR="00763328" w:rsidRDefault="00763328">
      <w:pPr>
        <w:spacing w:after="0"/>
      </w:pPr>
      <w:r>
        <w:separator/>
      </w:r>
    </w:p>
  </w:footnote>
  <w:footnote w:type="continuationSeparator" w:id="0">
    <w:p w14:paraId="4B1936F5" w14:textId="77777777" w:rsidR="00763328" w:rsidRDefault="00763328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FFFFFF7C"/>
    <w:lvl w:ilvl="0">
      <w:start w:val="1"/>
      <w:numFmt w:val="decimal"/>
      <w:pStyle w:val="ListNumber5"/>
      <w:lvlText w:val="%1."/>
      <w:lvlJc w:val="left"/>
      <w:pPr>
        <w:tabs>
          <w:tab w:val="left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FFFFFF7D"/>
    <w:lvl w:ilvl="0">
      <w:start w:val="1"/>
      <w:numFmt w:val="decimal"/>
      <w:pStyle w:val="ListNumber4"/>
      <w:lvlText w:val="%1."/>
      <w:lvlJc w:val="left"/>
      <w:pPr>
        <w:tabs>
          <w:tab w:val="left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FFFFFF7E"/>
    <w:lvl w:ilvl="0">
      <w:start w:val="1"/>
      <w:numFmt w:val="decimal"/>
      <w:pStyle w:val="ListNumber3"/>
      <w:lvlText w:val="%1."/>
      <w:lvlJc w:val="left"/>
      <w:pPr>
        <w:tabs>
          <w:tab w:val="left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FFFFFF7F"/>
    <w:lvl w:ilvl="0">
      <w:start w:val="1"/>
      <w:numFmt w:val="decimal"/>
      <w:pStyle w:val="ListNumber2"/>
      <w:lvlText w:val="%1."/>
      <w:lvlJc w:val="left"/>
      <w:pPr>
        <w:tabs>
          <w:tab w:val="left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FFFFFF80"/>
    <w:lvl w:ilvl="0">
      <w:start w:val="1"/>
      <w:numFmt w:val="bullet"/>
      <w:pStyle w:val="ListBullet5"/>
      <w:lvlText w:val=""/>
      <w:lvlJc w:val="left"/>
      <w:pPr>
        <w:tabs>
          <w:tab w:val="left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FFFFFF81"/>
    <w:lvl w:ilvl="0">
      <w:start w:val="1"/>
      <w:numFmt w:val="bullet"/>
      <w:pStyle w:val="ListBullet4"/>
      <w:lvlText w:val=""/>
      <w:lvlJc w:val="left"/>
      <w:pPr>
        <w:tabs>
          <w:tab w:val="left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FFFFFF82"/>
    <w:lvl w:ilvl="0">
      <w:start w:val="1"/>
      <w:numFmt w:val="bullet"/>
      <w:pStyle w:val="ListBullet3"/>
      <w:lvlText w:val=""/>
      <w:lvlJc w:val="left"/>
      <w:pPr>
        <w:tabs>
          <w:tab w:val="left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FFFFFF83"/>
    <w:lvl w:ilvl="0">
      <w:start w:val="1"/>
      <w:numFmt w:val="bullet"/>
      <w:pStyle w:val="ListBullet2"/>
      <w:lvlText w:val=""/>
      <w:lvlJc w:val="left"/>
      <w:pPr>
        <w:tabs>
          <w:tab w:val="left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FFFFFF88"/>
    <w:lvl w:ilvl="0">
      <w:start w:val="1"/>
      <w:numFmt w:val="decimal"/>
      <w:pStyle w:val="ListNumber"/>
      <w:lvlText w:val="%1."/>
      <w:lvlJc w:val="left"/>
      <w:pPr>
        <w:tabs>
          <w:tab w:val="left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64044968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10" w15:restartNumberingAfterBreak="0">
    <w:nsid w:val="273A1BD5"/>
    <w:multiLevelType w:val="hybridMultilevel"/>
    <w:tmpl w:val="CE0898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4045CC"/>
    <w:multiLevelType w:val="hybridMultilevel"/>
    <w:tmpl w:val="B502A8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36690EFB"/>
    <w:multiLevelType w:val="hybridMultilevel"/>
    <w:tmpl w:val="EAD461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88E6646"/>
    <w:multiLevelType w:val="multilevel"/>
    <w:tmpl w:val="388E664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14" w15:restartNumberingAfterBreak="0">
    <w:nsid w:val="39D60330"/>
    <w:multiLevelType w:val="multilevel"/>
    <w:tmpl w:val="39D60330"/>
    <w:lvl w:ilvl="0">
      <w:start w:val="1"/>
      <w:numFmt w:val="bullet"/>
      <w:pStyle w:val="ListBullet"/>
      <w:lvlText w:val=""/>
      <w:lvlJc w:val="left"/>
      <w:pPr>
        <w:ind w:left="720" w:hanging="360"/>
      </w:pPr>
      <w:rPr>
        <w:rFonts w:ascii="Symbol" w:hAnsi="Symbol" w:hint="default"/>
        <w:color w:val="404040" w:themeColor="text1" w:themeTint="BF"/>
      </w:rPr>
    </w:lvl>
    <w:lvl w:ilvl="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  <w:color w:val="404040" w:themeColor="text1" w:themeTint="BF"/>
      </w:rPr>
    </w:lvl>
    <w:lvl w:ilvl="2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  <w:color w:val="404040" w:themeColor="text1" w:themeTint="BF"/>
      </w:rPr>
    </w:lvl>
    <w:lvl w:ilvl="3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  <w:color w:val="auto"/>
      </w:rPr>
    </w:lvl>
    <w:lvl w:ilvl="4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  <w:color w:val="auto"/>
      </w:rPr>
    </w:lvl>
    <w:lvl w:ilvl="5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  <w:color w:val="auto"/>
      </w:rPr>
    </w:lvl>
    <w:lvl w:ilvl="6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  <w:color w:val="auto"/>
      </w:rPr>
    </w:lvl>
    <w:lvl w:ilvl="7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  <w:color w:val="auto"/>
      </w:rPr>
    </w:lvl>
    <w:lvl w:ilvl="8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  <w:color w:val="auto"/>
      </w:rPr>
    </w:lvl>
  </w:abstractNum>
  <w:abstractNum w:abstractNumId="15" w15:restartNumberingAfterBreak="0">
    <w:nsid w:val="4130CA3D"/>
    <w:multiLevelType w:val="singleLevel"/>
    <w:tmpl w:val="4130CA3D"/>
    <w:lvl w:ilvl="0">
      <w:start w:val="1"/>
      <w:numFmt w:val="bullet"/>
      <w:lvlText w:val=""/>
      <w:lvlJc w:val="left"/>
      <w:pPr>
        <w:tabs>
          <w:tab w:val="left" w:pos="420"/>
        </w:tabs>
        <w:ind w:left="420" w:hanging="420"/>
      </w:pPr>
      <w:rPr>
        <w:rFonts w:ascii="Wingdings" w:hAnsi="Wingdings" w:hint="default"/>
      </w:rPr>
    </w:lvl>
  </w:abstractNum>
  <w:abstractNum w:abstractNumId="16" w15:restartNumberingAfterBreak="0">
    <w:nsid w:val="4BFE0488"/>
    <w:multiLevelType w:val="hybridMultilevel"/>
    <w:tmpl w:val="2CA8822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52F1357E"/>
    <w:multiLevelType w:val="hybridMultilevel"/>
    <w:tmpl w:val="C50A85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56E90172"/>
    <w:multiLevelType w:val="hybridMultilevel"/>
    <w:tmpl w:val="5A3C0C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5C725885"/>
    <w:multiLevelType w:val="multilevel"/>
    <w:tmpl w:val="971482C4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0" w15:restartNumberingAfterBreak="0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21" w15:restartNumberingAfterBreak="0">
    <w:nsid w:val="6F4C005F"/>
    <w:multiLevelType w:val="multilevel"/>
    <w:tmpl w:val="C63EB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2394DF2"/>
    <w:multiLevelType w:val="hybridMultilevel"/>
    <w:tmpl w:val="223000A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291402922">
    <w:abstractNumId w:val="14"/>
  </w:num>
  <w:num w:numId="2" w16cid:durableId="1077478314">
    <w:abstractNumId w:val="7"/>
  </w:num>
  <w:num w:numId="3" w16cid:durableId="1506508336">
    <w:abstractNumId w:val="6"/>
  </w:num>
  <w:num w:numId="4" w16cid:durableId="1003439506">
    <w:abstractNumId w:val="5"/>
  </w:num>
  <w:num w:numId="5" w16cid:durableId="1132946935">
    <w:abstractNumId w:val="4"/>
  </w:num>
  <w:num w:numId="6" w16cid:durableId="1697733644">
    <w:abstractNumId w:val="8"/>
  </w:num>
  <w:num w:numId="7" w16cid:durableId="311760684">
    <w:abstractNumId w:val="3"/>
  </w:num>
  <w:num w:numId="8" w16cid:durableId="394009371">
    <w:abstractNumId w:val="2"/>
  </w:num>
  <w:num w:numId="9" w16cid:durableId="637611646">
    <w:abstractNumId w:val="1"/>
  </w:num>
  <w:num w:numId="10" w16cid:durableId="609700261">
    <w:abstractNumId w:val="0"/>
  </w:num>
  <w:num w:numId="11" w16cid:durableId="321087367">
    <w:abstractNumId w:val="15"/>
  </w:num>
  <w:num w:numId="12" w16cid:durableId="1753697525">
    <w:abstractNumId w:val="13"/>
  </w:num>
  <w:num w:numId="13" w16cid:durableId="1509709921">
    <w:abstractNumId w:val="14"/>
  </w:num>
  <w:num w:numId="14" w16cid:durableId="1428841107">
    <w:abstractNumId w:val="22"/>
  </w:num>
  <w:num w:numId="15" w16cid:durableId="522978877">
    <w:abstractNumId w:val="9"/>
  </w:num>
  <w:num w:numId="16" w16cid:durableId="1869096447">
    <w:abstractNumId w:val="17"/>
  </w:num>
  <w:num w:numId="17" w16cid:durableId="483474557">
    <w:abstractNumId w:val="19"/>
  </w:num>
  <w:num w:numId="18" w16cid:durableId="1906642975">
    <w:abstractNumId w:val="20"/>
  </w:num>
  <w:num w:numId="19" w16cid:durableId="17083294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0" w16cid:durableId="1869367964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1" w16cid:durableId="2034571493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 w16cid:durableId="1875577622">
    <w:abstractNumId w:val="20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 w16cid:durableId="871071473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 w16cid:durableId="1644771062">
    <w:abstractNumId w:val="13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 w16cid:durableId="442506402">
    <w:abstractNumId w:val="10"/>
  </w:num>
  <w:num w:numId="26" w16cid:durableId="1160072952">
    <w:abstractNumId w:val="16"/>
  </w:num>
  <w:num w:numId="27" w16cid:durableId="2135319272">
    <w:abstractNumId w:val="11"/>
  </w:num>
  <w:num w:numId="28" w16cid:durableId="823355065">
    <w:abstractNumId w:val="18"/>
  </w:num>
  <w:num w:numId="29" w16cid:durableId="578490059">
    <w:abstractNumId w:val="21"/>
  </w:num>
  <w:num w:numId="30" w16cid:durableId="1043869813">
    <w:abstractNumId w:val="1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20"/>
  <w:proofState w:spelling="clean" w:grammar="clean"/>
  <w:attachedTemplate r:id="rId1"/>
  <w:stylePaneFormatFilter w:val="5004" w:allStyles="0" w:customStyles="0" w:latentStyles="1" w:stylesInUse="0" w:headingStyles="0" w:numberingStyles="0" w:tableStyles="0" w:directFormattingOnRuns="0" w:directFormattingOnParagraphs="0" w:directFormattingOnNumbering="0" w:directFormattingOnTables="0" w:clearFormatting="1" w:top3HeadingStyles="0" w:visibleStyles="1" w:alternateStyleNames="0"/>
  <w:defaultTabStop w:val="720"/>
  <w:noPunctuationKerning/>
  <w:characterSpacingControl w:val="doNotCompress"/>
  <w:hdrShapeDefaults>
    <o:shapedefaults v:ext="edit" spidmax="2050" fillcolor="white">
      <v:fill color="white"/>
    </o:shapedefaults>
  </w:hdrShapeDefaults>
  <w:footnotePr>
    <w:footnote w:id="-1"/>
    <w:footnote w:id="0"/>
  </w:footnotePr>
  <w:endnotePr>
    <w:endnote w:id="-1"/>
    <w:endnote w:id="0"/>
  </w:endnotePr>
  <w:compat>
    <w:doNotExpandShiftReturn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F65C17"/>
    <w:rsid w:val="00003455"/>
    <w:rsid w:val="0000374E"/>
    <w:rsid w:val="00013896"/>
    <w:rsid w:val="000144D5"/>
    <w:rsid w:val="00017537"/>
    <w:rsid w:val="00021C10"/>
    <w:rsid w:val="00024A86"/>
    <w:rsid w:val="00031F1D"/>
    <w:rsid w:val="00032277"/>
    <w:rsid w:val="00032383"/>
    <w:rsid w:val="00032982"/>
    <w:rsid w:val="00037A3D"/>
    <w:rsid w:val="00037A80"/>
    <w:rsid w:val="0004081D"/>
    <w:rsid w:val="00043C61"/>
    <w:rsid w:val="00044A14"/>
    <w:rsid w:val="00047720"/>
    <w:rsid w:val="00047C0B"/>
    <w:rsid w:val="000539BD"/>
    <w:rsid w:val="000660BE"/>
    <w:rsid w:val="00066E2A"/>
    <w:rsid w:val="00076DB4"/>
    <w:rsid w:val="00086410"/>
    <w:rsid w:val="0008711D"/>
    <w:rsid w:val="0009195F"/>
    <w:rsid w:val="000944C9"/>
    <w:rsid w:val="000A0356"/>
    <w:rsid w:val="000A078F"/>
    <w:rsid w:val="000B130A"/>
    <w:rsid w:val="000C6C10"/>
    <w:rsid w:val="000C75D8"/>
    <w:rsid w:val="000D355D"/>
    <w:rsid w:val="000D6E01"/>
    <w:rsid w:val="000E1F99"/>
    <w:rsid w:val="000E4407"/>
    <w:rsid w:val="000E6532"/>
    <w:rsid w:val="000E6E3A"/>
    <w:rsid w:val="000F12E9"/>
    <w:rsid w:val="00103BBB"/>
    <w:rsid w:val="001046AC"/>
    <w:rsid w:val="001055C7"/>
    <w:rsid w:val="001074C6"/>
    <w:rsid w:val="0011008C"/>
    <w:rsid w:val="00111371"/>
    <w:rsid w:val="0011248E"/>
    <w:rsid w:val="001152E8"/>
    <w:rsid w:val="00116A4D"/>
    <w:rsid w:val="001172E5"/>
    <w:rsid w:val="001242F5"/>
    <w:rsid w:val="00124AA9"/>
    <w:rsid w:val="00126F53"/>
    <w:rsid w:val="00127233"/>
    <w:rsid w:val="001274B5"/>
    <w:rsid w:val="00127BD7"/>
    <w:rsid w:val="00131784"/>
    <w:rsid w:val="0013632D"/>
    <w:rsid w:val="00140528"/>
    <w:rsid w:val="001433E3"/>
    <w:rsid w:val="001451C9"/>
    <w:rsid w:val="00145A73"/>
    <w:rsid w:val="00147013"/>
    <w:rsid w:val="00150273"/>
    <w:rsid w:val="0016014D"/>
    <w:rsid w:val="00160824"/>
    <w:rsid w:val="001608CC"/>
    <w:rsid w:val="00161BE7"/>
    <w:rsid w:val="00165EA4"/>
    <w:rsid w:val="00166935"/>
    <w:rsid w:val="00166CE9"/>
    <w:rsid w:val="00171370"/>
    <w:rsid w:val="00174D43"/>
    <w:rsid w:val="00177F26"/>
    <w:rsid w:val="0018191F"/>
    <w:rsid w:val="00181A48"/>
    <w:rsid w:val="00181FE7"/>
    <w:rsid w:val="00186230"/>
    <w:rsid w:val="0019001F"/>
    <w:rsid w:val="001945EB"/>
    <w:rsid w:val="001A2E48"/>
    <w:rsid w:val="001B5FFB"/>
    <w:rsid w:val="001C57AF"/>
    <w:rsid w:val="001C737E"/>
    <w:rsid w:val="001D201F"/>
    <w:rsid w:val="001D324E"/>
    <w:rsid w:val="001D4B58"/>
    <w:rsid w:val="001F0ACB"/>
    <w:rsid w:val="001F0DF3"/>
    <w:rsid w:val="001F2288"/>
    <w:rsid w:val="001F70B4"/>
    <w:rsid w:val="00200572"/>
    <w:rsid w:val="00210C0A"/>
    <w:rsid w:val="00212BA3"/>
    <w:rsid w:val="0022142F"/>
    <w:rsid w:val="00224F42"/>
    <w:rsid w:val="0023576D"/>
    <w:rsid w:val="00237794"/>
    <w:rsid w:val="00237F9D"/>
    <w:rsid w:val="00246EC4"/>
    <w:rsid w:val="0025452E"/>
    <w:rsid w:val="0025671E"/>
    <w:rsid w:val="00262033"/>
    <w:rsid w:val="00271453"/>
    <w:rsid w:val="00276E4F"/>
    <w:rsid w:val="00282B57"/>
    <w:rsid w:val="002944FC"/>
    <w:rsid w:val="0029471C"/>
    <w:rsid w:val="00295104"/>
    <w:rsid w:val="002A7A57"/>
    <w:rsid w:val="002B14B4"/>
    <w:rsid w:val="002C0DDD"/>
    <w:rsid w:val="002C39F4"/>
    <w:rsid w:val="002D00C2"/>
    <w:rsid w:val="002D4228"/>
    <w:rsid w:val="002D59A2"/>
    <w:rsid w:val="002E01A8"/>
    <w:rsid w:val="002E0600"/>
    <w:rsid w:val="002E0971"/>
    <w:rsid w:val="002E743A"/>
    <w:rsid w:val="002F3131"/>
    <w:rsid w:val="002F5CEE"/>
    <w:rsid w:val="00302F19"/>
    <w:rsid w:val="00304507"/>
    <w:rsid w:val="00304D90"/>
    <w:rsid w:val="00306111"/>
    <w:rsid w:val="003108DB"/>
    <w:rsid w:val="00324D28"/>
    <w:rsid w:val="00325153"/>
    <w:rsid w:val="00326ED4"/>
    <w:rsid w:val="00331246"/>
    <w:rsid w:val="003319FB"/>
    <w:rsid w:val="00337738"/>
    <w:rsid w:val="003502CD"/>
    <w:rsid w:val="00351D1B"/>
    <w:rsid w:val="0035746B"/>
    <w:rsid w:val="00357FD0"/>
    <w:rsid w:val="003630D5"/>
    <w:rsid w:val="003667B7"/>
    <w:rsid w:val="00373CE5"/>
    <w:rsid w:val="00374627"/>
    <w:rsid w:val="003768EC"/>
    <w:rsid w:val="00380722"/>
    <w:rsid w:val="00382988"/>
    <w:rsid w:val="00387365"/>
    <w:rsid w:val="00393C84"/>
    <w:rsid w:val="00394A6D"/>
    <w:rsid w:val="00394C47"/>
    <w:rsid w:val="003951E3"/>
    <w:rsid w:val="00395648"/>
    <w:rsid w:val="00397675"/>
    <w:rsid w:val="003A06F0"/>
    <w:rsid w:val="003A2E96"/>
    <w:rsid w:val="003A4FC0"/>
    <w:rsid w:val="003B0E02"/>
    <w:rsid w:val="003B2143"/>
    <w:rsid w:val="003C14A1"/>
    <w:rsid w:val="003C3248"/>
    <w:rsid w:val="003C38F0"/>
    <w:rsid w:val="003C75BA"/>
    <w:rsid w:val="003D4C5A"/>
    <w:rsid w:val="003F19B9"/>
    <w:rsid w:val="003F6084"/>
    <w:rsid w:val="00400FD0"/>
    <w:rsid w:val="0040118E"/>
    <w:rsid w:val="00402EF3"/>
    <w:rsid w:val="0040517A"/>
    <w:rsid w:val="00406B3F"/>
    <w:rsid w:val="0041229A"/>
    <w:rsid w:val="00420DE9"/>
    <w:rsid w:val="004213DA"/>
    <w:rsid w:val="0042627F"/>
    <w:rsid w:val="00432533"/>
    <w:rsid w:val="00433CD1"/>
    <w:rsid w:val="00440687"/>
    <w:rsid w:val="00440E5E"/>
    <w:rsid w:val="00442ABA"/>
    <w:rsid w:val="00442F69"/>
    <w:rsid w:val="004453CE"/>
    <w:rsid w:val="00445933"/>
    <w:rsid w:val="004476A1"/>
    <w:rsid w:val="004476B0"/>
    <w:rsid w:val="00455884"/>
    <w:rsid w:val="004640B7"/>
    <w:rsid w:val="00473CBF"/>
    <w:rsid w:val="0048682C"/>
    <w:rsid w:val="004A0E7D"/>
    <w:rsid w:val="004A24A2"/>
    <w:rsid w:val="004A4BFA"/>
    <w:rsid w:val="004C224C"/>
    <w:rsid w:val="004D2B79"/>
    <w:rsid w:val="004D433E"/>
    <w:rsid w:val="004D445D"/>
    <w:rsid w:val="004E1298"/>
    <w:rsid w:val="004E47F6"/>
    <w:rsid w:val="004E6381"/>
    <w:rsid w:val="004F305A"/>
    <w:rsid w:val="004F4EE2"/>
    <w:rsid w:val="004F5A11"/>
    <w:rsid w:val="004F7524"/>
    <w:rsid w:val="005003AC"/>
    <w:rsid w:val="00504FB9"/>
    <w:rsid w:val="005114E7"/>
    <w:rsid w:val="00521445"/>
    <w:rsid w:val="00522F7F"/>
    <w:rsid w:val="0052761F"/>
    <w:rsid w:val="005336D6"/>
    <w:rsid w:val="005338E9"/>
    <w:rsid w:val="00536083"/>
    <w:rsid w:val="00542008"/>
    <w:rsid w:val="0054534C"/>
    <w:rsid w:val="005463C0"/>
    <w:rsid w:val="0055296F"/>
    <w:rsid w:val="00557654"/>
    <w:rsid w:val="005665F4"/>
    <w:rsid w:val="005711C3"/>
    <w:rsid w:val="00581E60"/>
    <w:rsid w:val="00582E2D"/>
    <w:rsid w:val="0059058A"/>
    <w:rsid w:val="00593E21"/>
    <w:rsid w:val="00594AF9"/>
    <w:rsid w:val="005963F3"/>
    <w:rsid w:val="005A1CE4"/>
    <w:rsid w:val="005A29F5"/>
    <w:rsid w:val="005A77FC"/>
    <w:rsid w:val="005A7D8A"/>
    <w:rsid w:val="005B410F"/>
    <w:rsid w:val="005C2BF4"/>
    <w:rsid w:val="005D49B2"/>
    <w:rsid w:val="005D580F"/>
    <w:rsid w:val="005D5D10"/>
    <w:rsid w:val="005D6A92"/>
    <w:rsid w:val="005E3115"/>
    <w:rsid w:val="005E3889"/>
    <w:rsid w:val="005E4B9B"/>
    <w:rsid w:val="005E5E55"/>
    <w:rsid w:val="005F04C0"/>
    <w:rsid w:val="005F5317"/>
    <w:rsid w:val="00602DD2"/>
    <w:rsid w:val="0060546F"/>
    <w:rsid w:val="00605599"/>
    <w:rsid w:val="006070C9"/>
    <w:rsid w:val="00614140"/>
    <w:rsid w:val="00616068"/>
    <w:rsid w:val="00627B1A"/>
    <w:rsid w:val="0064205B"/>
    <w:rsid w:val="006422D3"/>
    <w:rsid w:val="006439C2"/>
    <w:rsid w:val="00646613"/>
    <w:rsid w:val="0065470F"/>
    <w:rsid w:val="00657304"/>
    <w:rsid w:val="006625FC"/>
    <w:rsid w:val="00663ACC"/>
    <w:rsid w:val="00665CC3"/>
    <w:rsid w:val="006734FD"/>
    <w:rsid w:val="00675497"/>
    <w:rsid w:val="00690126"/>
    <w:rsid w:val="00692F19"/>
    <w:rsid w:val="006953A2"/>
    <w:rsid w:val="0069591A"/>
    <w:rsid w:val="006A3D6F"/>
    <w:rsid w:val="006B4315"/>
    <w:rsid w:val="006B65EC"/>
    <w:rsid w:val="006B7979"/>
    <w:rsid w:val="006D0551"/>
    <w:rsid w:val="006D236F"/>
    <w:rsid w:val="006E0605"/>
    <w:rsid w:val="006E2FBB"/>
    <w:rsid w:val="006E401C"/>
    <w:rsid w:val="006E78B5"/>
    <w:rsid w:val="006F0EAE"/>
    <w:rsid w:val="006F109E"/>
    <w:rsid w:val="006F1462"/>
    <w:rsid w:val="006F2441"/>
    <w:rsid w:val="0070001D"/>
    <w:rsid w:val="00706086"/>
    <w:rsid w:val="00710E68"/>
    <w:rsid w:val="00711175"/>
    <w:rsid w:val="00712084"/>
    <w:rsid w:val="007148DA"/>
    <w:rsid w:val="007273EC"/>
    <w:rsid w:val="00730D23"/>
    <w:rsid w:val="00733799"/>
    <w:rsid w:val="0073482B"/>
    <w:rsid w:val="00735EA9"/>
    <w:rsid w:val="00737F06"/>
    <w:rsid w:val="00744C0A"/>
    <w:rsid w:val="007571DC"/>
    <w:rsid w:val="00761D9A"/>
    <w:rsid w:val="007629AF"/>
    <w:rsid w:val="00763328"/>
    <w:rsid w:val="007636B5"/>
    <w:rsid w:val="00774126"/>
    <w:rsid w:val="0077621B"/>
    <w:rsid w:val="007802A5"/>
    <w:rsid w:val="00781236"/>
    <w:rsid w:val="007941C7"/>
    <w:rsid w:val="007963CE"/>
    <w:rsid w:val="007A3754"/>
    <w:rsid w:val="007A7186"/>
    <w:rsid w:val="007A7D37"/>
    <w:rsid w:val="007B0248"/>
    <w:rsid w:val="007B0273"/>
    <w:rsid w:val="007C1BE2"/>
    <w:rsid w:val="007C4C86"/>
    <w:rsid w:val="007D00B3"/>
    <w:rsid w:val="007D4761"/>
    <w:rsid w:val="007D4C8D"/>
    <w:rsid w:val="007E6007"/>
    <w:rsid w:val="007E749E"/>
    <w:rsid w:val="007F3514"/>
    <w:rsid w:val="007F374D"/>
    <w:rsid w:val="00800EEC"/>
    <w:rsid w:val="008073C7"/>
    <w:rsid w:val="008139C2"/>
    <w:rsid w:val="008159CB"/>
    <w:rsid w:val="008169FF"/>
    <w:rsid w:val="00824550"/>
    <w:rsid w:val="00832132"/>
    <w:rsid w:val="0083516D"/>
    <w:rsid w:val="008355AA"/>
    <w:rsid w:val="00835CD2"/>
    <w:rsid w:val="008406FF"/>
    <w:rsid w:val="0084112D"/>
    <w:rsid w:val="0084136C"/>
    <w:rsid w:val="0084680B"/>
    <w:rsid w:val="00852033"/>
    <w:rsid w:val="00852779"/>
    <w:rsid w:val="00853826"/>
    <w:rsid w:val="00855CA3"/>
    <w:rsid w:val="00862443"/>
    <w:rsid w:val="0086325C"/>
    <w:rsid w:val="00870901"/>
    <w:rsid w:val="00871D1A"/>
    <w:rsid w:val="00872317"/>
    <w:rsid w:val="00873549"/>
    <w:rsid w:val="008753BE"/>
    <w:rsid w:val="0087612D"/>
    <w:rsid w:val="008767D9"/>
    <w:rsid w:val="0088317F"/>
    <w:rsid w:val="00885205"/>
    <w:rsid w:val="00886378"/>
    <w:rsid w:val="00886E4A"/>
    <w:rsid w:val="00890C7C"/>
    <w:rsid w:val="0089100E"/>
    <w:rsid w:val="008916B6"/>
    <w:rsid w:val="0089194F"/>
    <w:rsid w:val="008A1BFC"/>
    <w:rsid w:val="008A4B3A"/>
    <w:rsid w:val="008A5064"/>
    <w:rsid w:val="008B4224"/>
    <w:rsid w:val="008C02B5"/>
    <w:rsid w:val="008C20BE"/>
    <w:rsid w:val="008C322F"/>
    <w:rsid w:val="008C39AB"/>
    <w:rsid w:val="008C5100"/>
    <w:rsid w:val="008D1314"/>
    <w:rsid w:val="008D5413"/>
    <w:rsid w:val="008D5A41"/>
    <w:rsid w:val="008D60A8"/>
    <w:rsid w:val="008D6A27"/>
    <w:rsid w:val="008D721F"/>
    <w:rsid w:val="008E038B"/>
    <w:rsid w:val="008E0DD1"/>
    <w:rsid w:val="008E10EB"/>
    <w:rsid w:val="008E4DEE"/>
    <w:rsid w:val="008E5671"/>
    <w:rsid w:val="008E75E3"/>
    <w:rsid w:val="008F06BF"/>
    <w:rsid w:val="008F14A1"/>
    <w:rsid w:val="008F21E8"/>
    <w:rsid w:val="008F2A1D"/>
    <w:rsid w:val="0090019B"/>
    <w:rsid w:val="00901775"/>
    <w:rsid w:val="00902C6B"/>
    <w:rsid w:val="00912D4C"/>
    <w:rsid w:val="009202AD"/>
    <w:rsid w:val="00921FEF"/>
    <w:rsid w:val="00924DC2"/>
    <w:rsid w:val="0093056E"/>
    <w:rsid w:val="0093235F"/>
    <w:rsid w:val="009359F4"/>
    <w:rsid w:val="00936ACC"/>
    <w:rsid w:val="00936DA0"/>
    <w:rsid w:val="0093754D"/>
    <w:rsid w:val="0094077A"/>
    <w:rsid w:val="00950405"/>
    <w:rsid w:val="00950EA4"/>
    <w:rsid w:val="00952E91"/>
    <w:rsid w:val="00952F98"/>
    <w:rsid w:val="00956C3B"/>
    <w:rsid w:val="009573C9"/>
    <w:rsid w:val="00960DF7"/>
    <w:rsid w:val="009618BF"/>
    <w:rsid w:val="0097099A"/>
    <w:rsid w:val="00971892"/>
    <w:rsid w:val="0097323F"/>
    <w:rsid w:val="009757B2"/>
    <w:rsid w:val="009763C8"/>
    <w:rsid w:val="00982EDE"/>
    <w:rsid w:val="009858B8"/>
    <w:rsid w:val="009923B6"/>
    <w:rsid w:val="009952CA"/>
    <w:rsid w:val="00996719"/>
    <w:rsid w:val="009B24B9"/>
    <w:rsid w:val="009B47C2"/>
    <w:rsid w:val="009C0826"/>
    <w:rsid w:val="009C2119"/>
    <w:rsid w:val="009C429D"/>
    <w:rsid w:val="009C7FD6"/>
    <w:rsid w:val="009D04EB"/>
    <w:rsid w:val="009D2CF9"/>
    <w:rsid w:val="009D41D9"/>
    <w:rsid w:val="009D5B56"/>
    <w:rsid w:val="009E21D8"/>
    <w:rsid w:val="009E3475"/>
    <w:rsid w:val="009F2912"/>
    <w:rsid w:val="00A0065D"/>
    <w:rsid w:val="00A00679"/>
    <w:rsid w:val="00A006D3"/>
    <w:rsid w:val="00A0293B"/>
    <w:rsid w:val="00A060E2"/>
    <w:rsid w:val="00A177A2"/>
    <w:rsid w:val="00A249B7"/>
    <w:rsid w:val="00A25842"/>
    <w:rsid w:val="00A34556"/>
    <w:rsid w:val="00A36931"/>
    <w:rsid w:val="00A36F7A"/>
    <w:rsid w:val="00A376E5"/>
    <w:rsid w:val="00A37D17"/>
    <w:rsid w:val="00A37D58"/>
    <w:rsid w:val="00A42380"/>
    <w:rsid w:val="00A43912"/>
    <w:rsid w:val="00A47C77"/>
    <w:rsid w:val="00A54126"/>
    <w:rsid w:val="00A54C55"/>
    <w:rsid w:val="00A648E5"/>
    <w:rsid w:val="00A67A65"/>
    <w:rsid w:val="00A67DC8"/>
    <w:rsid w:val="00A7066C"/>
    <w:rsid w:val="00A70811"/>
    <w:rsid w:val="00A70EFD"/>
    <w:rsid w:val="00A72233"/>
    <w:rsid w:val="00A731EE"/>
    <w:rsid w:val="00A7322A"/>
    <w:rsid w:val="00A76165"/>
    <w:rsid w:val="00A8131A"/>
    <w:rsid w:val="00A84985"/>
    <w:rsid w:val="00A94186"/>
    <w:rsid w:val="00A956D7"/>
    <w:rsid w:val="00A976EB"/>
    <w:rsid w:val="00AA2091"/>
    <w:rsid w:val="00AA2DA3"/>
    <w:rsid w:val="00AA79C2"/>
    <w:rsid w:val="00AB2C3D"/>
    <w:rsid w:val="00AB48AA"/>
    <w:rsid w:val="00AB5D89"/>
    <w:rsid w:val="00AC138D"/>
    <w:rsid w:val="00AC306D"/>
    <w:rsid w:val="00AD29D0"/>
    <w:rsid w:val="00AE01EA"/>
    <w:rsid w:val="00AE1487"/>
    <w:rsid w:val="00AE42A2"/>
    <w:rsid w:val="00AF3073"/>
    <w:rsid w:val="00B063E6"/>
    <w:rsid w:val="00B06C12"/>
    <w:rsid w:val="00B15C87"/>
    <w:rsid w:val="00B170AB"/>
    <w:rsid w:val="00B20304"/>
    <w:rsid w:val="00B203B6"/>
    <w:rsid w:val="00B26F50"/>
    <w:rsid w:val="00B35070"/>
    <w:rsid w:val="00B430AF"/>
    <w:rsid w:val="00B4787B"/>
    <w:rsid w:val="00B514F9"/>
    <w:rsid w:val="00B5201C"/>
    <w:rsid w:val="00B5257D"/>
    <w:rsid w:val="00B537E4"/>
    <w:rsid w:val="00B561D9"/>
    <w:rsid w:val="00B610B1"/>
    <w:rsid w:val="00B62F78"/>
    <w:rsid w:val="00B70647"/>
    <w:rsid w:val="00B769EE"/>
    <w:rsid w:val="00B81F90"/>
    <w:rsid w:val="00B8342B"/>
    <w:rsid w:val="00B86516"/>
    <w:rsid w:val="00B877C7"/>
    <w:rsid w:val="00BA69BA"/>
    <w:rsid w:val="00BA7EEE"/>
    <w:rsid w:val="00BB1460"/>
    <w:rsid w:val="00BB273E"/>
    <w:rsid w:val="00BB27F2"/>
    <w:rsid w:val="00BB4D13"/>
    <w:rsid w:val="00BB5F68"/>
    <w:rsid w:val="00BB61C5"/>
    <w:rsid w:val="00BC1A24"/>
    <w:rsid w:val="00BC1D98"/>
    <w:rsid w:val="00BC2833"/>
    <w:rsid w:val="00BC2DE4"/>
    <w:rsid w:val="00BD2BEC"/>
    <w:rsid w:val="00BD3A1C"/>
    <w:rsid w:val="00BD4A4B"/>
    <w:rsid w:val="00BD735D"/>
    <w:rsid w:val="00BE51CB"/>
    <w:rsid w:val="00BF44B0"/>
    <w:rsid w:val="00BF4796"/>
    <w:rsid w:val="00BF5B1C"/>
    <w:rsid w:val="00C03729"/>
    <w:rsid w:val="00C04033"/>
    <w:rsid w:val="00C154F7"/>
    <w:rsid w:val="00C2676A"/>
    <w:rsid w:val="00C26B45"/>
    <w:rsid w:val="00C30F46"/>
    <w:rsid w:val="00C335CD"/>
    <w:rsid w:val="00C444AC"/>
    <w:rsid w:val="00C4520F"/>
    <w:rsid w:val="00C45B6F"/>
    <w:rsid w:val="00C47103"/>
    <w:rsid w:val="00C57E43"/>
    <w:rsid w:val="00C6464E"/>
    <w:rsid w:val="00C71002"/>
    <w:rsid w:val="00C72702"/>
    <w:rsid w:val="00C72B59"/>
    <w:rsid w:val="00C86F4F"/>
    <w:rsid w:val="00C902A4"/>
    <w:rsid w:val="00C904F1"/>
    <w:rsid w:val="00C92F27"/>
    <w:rsid w:val="00C9734F"/>
    <w:rsid w:val="00CA47BD"/>
    <w:rsid w:val="00CB066D"/>
    <w:rsid w:val="00CB21D0"/>
    <w:rsid w:val="00CB4342"/>
    <w:rsid w:val="00CB77FE"/>
    <w:rsid w:val="00CC08DE"/>
    <w:rsid w:val="00CC5ABB"/>
    <w:rsid w:val="00CC75DB"/>
    <w:rsid w:val="00CD3B47"/>
    <w:rsid w:val="00CD4458"/>
    <w:rsid w:val="00CD5A58"/>
    <w:rsid w:val="00CD6885"/>
    <w:rsid w:val="00CD7BC7"/>
    <w:rsid w:val="00CE1BA3"/>
    <w:rsid w:val="00CF4857"/>
    <w:rsid w:val="00D016ED"/>
    <w:rsid w:val="00D01F43"/>
    <w:rsid w:val="00D02CF8"/>
    <w:rsid w:val="00D05F48"/>
    <w:rsid w:val="00D06D43"/>
    <w:rsid w:val="00D241A0"/>
    <w:rsid w:val="00D26371"/>
    <w:rsid w:val="00D2637A"/>
    <w:rsid w:val="00D309FF"/>
    <w:rsid w:val="00D32740"/>
    <w:rsid w:val="00D33143"/>
    <w:rsid w:val="00D37D67"/>
    <w:rsid w:val="00D4111F"/>
    <w:rsid w:val="00D468C9"/>
    <w:rsid w:val="00D52131"/>
    <w:rsid w:val="00D56207"/>
    <w:rsid w:val="00D60682"/>
    <w:rsid w:val="00D6143C"/>
    <w:rsid w:val="00D617F0"/>
    <w:rsid w:val="00D6278D"/>
    <w:rsid w:val="00D653EC"/>
    <w:rsid w:val="00D67D05"/>
    <w:rsid w:val="00D71BB5"/>
    <w:rsid w:val="00D7441A"/>
    <w:rsid w:val="00D757F2"/>
    <w:rsid w:val="00D765AF"/>
    <w:rsid w:val="00D920E4"/>
    <w:rsid w:val="00D95183"/>
    <w:rsid w:val="00D957C9"/>
    <w:rsid w:val="00DB6481"/>
    <w:rsid w:val="00DC278C"/>
    <w:rsid w:val="00DC3316"/>
    <w:rsid w:val="00DC4B07"/>
    <w:rsid w:val="00DC544D"/>
    <w:rsid w:val="00DD0477"/>
    <w:rsid w:val="00DD1648"/>
    <w:rsid w:val="00DD4208"/>
    <w:rsid w:val="00DE3E33"/>
    <w:rsid w:val="00DF3D23"/>
    <w:rsid w:val="00E00149"/>
    <w:rsid w:val="00E01B82"/>
    <w:rsid w:val="00E23538"/>
    <w:rsid w:val="00E270D9"/>
    <w:rsid w:val="00E321B6"/>
    <w:rsid w:val="00E322E3"/>
    <w:rsid w:val="00E35EA8"/>
    <w:rsid w:val="00E36F44"/>
    <w:rsid w:val="00E42172"/>
    <w:rsid w:val="00E43643"/>
    <w:rsid w:val="00E45F8D"/>
    <w:rsid w:val="00E46184"/>
    <w:rsid w:val="00E50A19"/>
    <w:rsid w:val="00E5690D"/>
    <w:rsid w:val="00E56A4D"/>
    <w:rsid w:val="00E63F6A"/>
    <w:rsid w:val="00E659E3"/>
    <w:rsid w:val="00E67D82"/>
    <w:rsid w:val="00E7067C"/>
    <w:rsid w:val="00E71047"/>
    <w:rsid w:val="00E726F0"/>
    <w:rsid w:val="00E72A5C"/>
    <w:rsid w:val="00E81FD7"/>
    <w:rsid w:val="00E83033"/>
    <w:rsid w:val="00E858F2"/>
    <w:rsid w:val="00E85942"/>
    <w:rsid w:val="00EA2B92"/>
    <w:rsid w:val="00EB1984"/>
    <w:rsid w:val="00EB479E"/>
    <w:rsid w:val="00EB64EF"/>
    <w:rsid w:val="00EB7094"/>
    <w:rsid w:val="00EC12CE"/>
    <w:rsid w:val="00EC52BB"/>
    <w:rsid w:val="00ED1030"/>
    <w:rsid w:val="00ED39B5"/>
    <w:rsid w:val="00ED598E"/>
    <w:rsid w:val="00ED7641"/>
    <w:rsid w:val="00ED7FEB"/>
    <w:rsid w:val="00EE25F3"/>
    <w:rsid w:val="00EE3812"/>
    <w:rsid w:val="00EE42A9"/>
    <w:rsid w:val="00F02122"/>
    <w:rsid w:val="00F03015"/>
    <w:rsid w:val="00F20892"/>
    <w:rsid w:val="00F2344E"/>
    <w:rsid w:val="00F26BFA"/>
    <w:rsid w:val="00F331F2"/>
    <w:rsid w:val="00F37140"/>
    <w:rsid w:val="00F40029"/>
    <w:rsid w:val="00F40303"/>
    <w:rsid w:val="00F41BEE"/>
    <w:rsid w:val="00F42A0D"/>
    <w:rsid w:val="00F55210"/>
    <w:rsid w:val="00F65C17"/>
    <w:rsid w:val="00F74D46"/>
    <w:rsid w:val="00F81047"/>
    <w:rsid w:val="00F8253E"/>
    <w:rsid w:val="00F85AE5"/>
    <w:rsid w:val="00F879DB"/>
    <w:rsid w:val="00F94C64"/>
    <w:rsid w:val="00FA3764"/>
    <w:rsid w:val="00FA5F9C"/>
    <w:rsid w:val="00FA60F7"/>
    <w:rsid w:val="00FB09B7"/>
    <w:rsid w:val="00FB2711"/>
    <w:rsid w:val="00FB590A"/>
    <w:rsid w:val="00FB6D9C"/>
    <w:rsid w:val="00FC240A"/>
    <w:rsid w:val="00FC32CD"/>
    <w:rsid w:val="00FC3C0F"/>
    <w:rsid w:val="00FD0222"/>
    <w:rsid w:val="00FD59AD"/>
    <w:rsid w:val="00FF0654"/>
    <w:rsid w:val="00FF78B4"/>
    <w:rsid w:val="1EF5374F"/>
    <w:rsid w:val="456335CE"/>
    <w:rsid w:val="60254183"/>
    <w:rsid w:val="77EE0E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 fillcolor="white">
      <v:fill color="white"/>
    </o:shapedefaults>
    <o:shapelayout v:ext="edit">
      <o:idmap v:ext="edit" data="2"/>
    </o:shapelayout>
  </w:shapeDefaults>
  <w:decimalSymbol w:val="."/>
  <w:listSeparator w:val=","/>
  <w14:docId w14:val="46DCC696"/>
  <w15:docId w15:val="{130C9B3A-DB56-4CEF-860F-881B24AA735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200" w:line="28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qFormat="1"/>
    <w:lsdException w:name="heading 4" w:semiHidden="1" w:uiPriority="9" w:qFormat="1"/>
    <w:lsdException w:name="heading 5" w:semiHidden="1" w:uiPriority="9" w:qFormat="1"/>
    <w:lsdException w:name="heading 6" w:semiHidden="1" w:uiPriority="9" w:qFormat="1"/>
    <w:lsdException w:name="heading 7" w:semiHidden="1" w:uiPriority="9" w:qFormat="1"/>
    <w:lsdException w:name="heading 8" w:semiHidden="1" w:uiPriority="9" w:qFormat="1"/>
    <w:lsdException w:name="heading 9" w:semiHidden="1" w:uiPriority="9" w:qFormat="1"/>
    <w:lsdException w:name="index 1" w:semiHidden="1"/>
    <w:lsdException w:name="index 2" w:semiHidden="1"/>
    <w:lsdException w:name="index 3" w:semiHidden="1"/>
    <w:lsdException w:name="index 4" w:semiHidden="1"/>
    <w:lsdException w:name="index 5" w:semiHidden="1"/>
    <w:lsdException w:name="index 6" w:semiHidden="1"/>
    <w:lsdException w:name="index 7" w:semiHidden="1"/>
    <w:lsdException w:name="index 8" w:semiHidden="1"/>
    <w:lsdException w:name="index 9" w:semiHidden="1"/>
    <w:lsdException w:name="toc 1" w:semiHidden="1" w:uiPriority="39"/>
    <w:lsdException w:name="toc 2" w:semiHidden="1" w:uiPriority="39"/>
    <w:lsdException w:name="toc 3" w:semiHidden="1" w:uiPriority="39"/>
    <w:lsdException w:name="toc 4" w:semiHidden="1" w:uiPriority="39"/>
    <w:lsdException w:name="toc 5" w:semiHidden="1" w:uiPriority="39"/>
    <w:lsdException w:name="toc 6" w:semiHidden="1" w:uiPriority="39"/>
    <w:lsdException w:name="toc 7" w:semiHidden="1" w:uiPriority="39"/>
    <w:lsdException w:name="toc 8" w:semiHidden="1" w:uiPriority="39"/>
    <w:lsdException w:name="toc 9" w:semiHidden="1" w:uiPriority="39"/>
    <w:lsdException w:name="Normal Indent" w:semiHidden="1"/>
    <w:lsdException w:name="footnote text" w:semiHidden="1"/>
    <w:lsdException w:name="annotation text" w:semiHidden="1"/>
    <w:lsdException w:name="header" w:semiHidden="1"/>
    <w:lsdException w:name="footer" w:semiHidden="1"/>
    <w:lsdException w:name="index heading" w:semiHidden="1"/>
    <w:lsdException w:name="caption" w:semiHidden="1" w:uiPriority="35" w:qFormat="1"/>
    <w:lsdException w:name="table of figures" w:semiHidden="1"/>
    <w:lsdException w:name="envelope address" w:semiHidden="1"/>
    <w:lsdException w:name="envelope return" w:semiHidden="1"/>
    <w:lsdException w:name="footnote reference" w:semiHidden="1"/>
    <w:lsdException w:name="annotation reference" w:semiHidden="1"/>
    <w:lsdException w:name="line number" w:semiHidden="1"/>
    <w:lsdException w:name="page number" w:semiHidden="1"/>
    <w:lsdException w:name="endnote reference" w:semiHidden="1"/>
    <w:lsdException w:name="endnote text" w:semiHidden="1"/>
    <w:lsdException w:name="table of authorities" w:semiHidden="1"/>
    <w:lsdException w:name="macro" w:semiHidden="1"/>
    <w:lsdException w:name="toa heading" w:semiHidden="1"/>
    <w:lsdException w:name="List" w:semiHidden="1"/>
    <w:lsdException w:name="List Bullet" w:uiPriority="10"/>
    <w:lsdException w:name="List Number" w:semiHidden="1" w:uiPriority="12"/>
    <w:lsdException w:name="List 2" w:semiHidden="1"/>
    <w:lsdException w:name="List 3" w:semiHidden="1"/>
    <w:lsdException w:name="List 4" w:semiHidden="1"/>
    <w:lsdException w:name="List 5" w:semiHidden="1"/>
    <w:lsdException w:name="List Bullet 2" w:semiHidden="1"/>
    <w:lsdException w:name="List Bullet 3" w:semiHidden="1"/>
    <w:lsdException w:name="List Bullet 4" w:semiHidden="1"/>
    <w:lsdException w:name="List Bullet 5" w:semiHidden="1"/>
    <w:lsdException w:name="List Number 2" w:semiHidden="1"/>
    <w:lsdException w:name="List Number 3" w:semiHidden="1"/>
    <w:lsdException w:name="List Number 4" w:semiHidden="1"/>
    <w:lsdException w:name="List Number 5" w:semiHidden="1"/>
    <w:lsdException w:name="Title" w:uiPriority="10" w:qFormat="1"/>
    <w:lsdException w:name="Closing" w:semiHidden="1" w:uiPriority="2" w:unhideWhenUsed="1"/>
    <w:lsdException w:name="Signature" w:semiHidden="1" w:uiPriority="2" w:unhideWhenUsed="1"/>
    <w:lsdException w:name="Default Paragraph Font" w:semiHidden="1" w:uiPriority="1" w:unhideWhenUsed="1" w:qFormat="1"/>
    <w:lsdException w:name="Body Text" w:semiHidden="1"/>
    <w:lsdException w:name="Body Text Indent" w:semiHidden="1"/>
    <w:lsdException w:name="List Continue" w:semiHidden="1"/>
    <w:lsdException w:name="List Continue 2" w:semiHidden="1"/>
    <w:lsdException w:name="List Continue 3" w:semiHidden="1"/>
    <w:lsdException w:name="List Continue 4" w:semiHidden="1"/>
    <w:lsdException w:name="List Continue 5" w:semiHidden="1"/>
    <w:lsdException w:name="Message Header" w:semiHidden="1"/>
    <w:lsdException w:name="Subtitle" w:uiPriority="11" w:qFormat="1"/>
    <w:lsdException w:name="Salutation" w:semiHidden="1" w:uiPriority="2" w:unhideWhenUsed="1"/>
    <w:lsdException w:name="Date" w:semiHidden="1" w:uiPriority="1" w:unhideWhenUsed="1"/>
    <w:lsdException w:name="Body Text First Indent" w:semiHidden="1"/>
    <w:lsdException w:name="Body Text First Indent 2" w:semiHidden="1"/>
    <w:lsdException w:name="Note Heading" w:semiHidden="1"/>
    <w:lsdException w:name="Body Text 2" w:semiHidden="1"/>
    <w:lsdException w:name="Body Text 3" w:semiHidden="1"/>
    <w:lsdException w:name="Body Text Indent 2" w:semiHidden="1"/>
    <w:lsdException w:name="Body Text Indent 3" w:semiHidden="1"/>
    <w:lsdException w:name="Block Text" w:semiHidden="1"/>
    <w:lsdException w:name="Hyperlink" w:semiHidden="1"/>
    <w:lsdException w:name="FollowedHyperlink" w:semiHidden="1"/>
    <w:lsdException w:name="Strong" w:uiPriority="22" w:qFormat="1"/>
    <w:lsdException w:name="Emphasis" w:semiHidden="1" w:uiPriority="20" w:qFormat="1"/>
    <w:lsdException w:name="Document Map" w:semiHidden="1"/>
    <w:lsdException w:name="Plain Text" w:semiHidden="1"/>
    <w:lsdException w:name="E-mail Signature" w:semiHidden="1"/>
    <w:lsdException w:name="HTML Top of Form" w:semiHidden="1" w:unhideWhenUsed="1"/>
    <w:lsdException w:name="HTML Bottom of Form" w:semiHidden="1" w:unhideWhenUsed="1"/>
    <w:lsdException w:name="Normal (Web)" w:semiHidden="1"/>
    <w:lsdException w:name="HTML Acronym" w:semiHidden="1"/>
    <w:lsdException w:name="HTML Address" w:semiHidden="1"/>
    <w:lsdException w:name="HTML Cite" w:semiHidden="1"/>
    <w:lsdException w:name="HTML Code" w:semiHidden="1"/>
    <w:lsdException w:name="HTML Definition" w:semiHidden="1"/>
    <w:lsdException w:name="HTML Keyboard" w:semiHidden="1"/>
    <w:lsdException w:name="HTML Preformatted" w:semiHidden="1"/>
    <w:lsdException w:name="HTML Sample" w:semiHidden="1"/>
    <w:lsdException w:name="HTML Typewriter" w:semiHidden="1"/>
    <w:lsdException w:name="HTML Variable" w:semiHidden="1"/>
    <w:lsdException w:name="Normal Table" w:semiHidden="1" w:unhideWhenUsed="1" w:qFormat="1"/>
    <w:lsdException w:name="annotation subject" w:semiHidden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/>
    <w:lsdException w:name="Table Grid" w:uiPriority="39"/>
    <w:lsdException w:name="Table Theme" w:semiHidden="1" w:unhideWhenUsed="1"/>
    <w:lsdException w:name="Placeholder Text" w:semiHidden="1"/>
    <w:lsdException w:name="No Spacing" w:semiHidden="1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 w:qFormat="1"/>
    <w:lsdException w:name="Colorful List" w:uiPriority="72" w:qFormat="1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qFormat="1"/>
    <w:lsdException w:name="Intense Quote" w:semiHidden="1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 w:qFormat="1"/>
    <w:lsdException w:name="Colorful List Accent 1" w:uiPriority="72" w:qFormat="1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 w:qFormat="1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 w:qFormat="1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 w:qFormat="1"/>
    <w:lsdException w:name="Colorful Grid Accent 5" w:uiPriority="73" w:qFormat="1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 w:qFormat="1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D29D0"/>
  </w:style>
  <w:style w:type="paragraph" w:styleId="Heading1">
    <w:name w:val="heading 1"/>
    <w:basedOn w:val="Normal"/>
    <w:next w:val="Normal"/>
    <w:link w:val="Heading1Char"/>
    <w:uiPriority w:val="9"/>
    <w:qFormat/>
    <w:rsid w:val="00AD29D0"/>
    <w:pPr>
      <w:keepNext/>
      <w:keepLines/>
      <w:spacing w:before="360" w:after="40" w:line="240" w:lineRule="auto"/>
      <w:outlineLvl w:val="0"/>
    </w:pPr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AD29D0"/>
    <w:pPr>
      <w:keepNext/>
      <w:keepLines/>
      <w:spacing w:before="80" w:after="0" w:line="240" w:lineRule="auto"/>
      <w:outlineLvl w:val="1"/>
    </w:pPr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D29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D29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D29D0"/>
    <w:pPr>
      <w:keepNext/>
      <w:keepLines/>
      <w:spacing w:before="40" w:after="0"/>
      <w:outlineLvl w:val="4"/>
    </w:pPr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D29D0"/>
    <w:pPr>
      <w:keepNext/>
      <w:keepLines/>
      <w:spacing w:before="40" w:after="0"/>
      <w:outlineLvl w:val="5"/>
    </w:pPr>
    <w:rPr>
      <w:rFonts w:asciiTheme="majorHAnsi" w:eastAsiaTheme="majorEastAsia" w:hAnsiTheme="majorHAnsi" w:cstheme="majorBidi"/>
      <w:color w:val="6F8183" w:themeColor="accent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D29D0"/>
    <w:pPr>
      <w:keepNext/>
      <w:keepLines/>
      <w:spacing w:before="40" w:after="0"/>
      <w:outlineLvl w:val="6"/>
    </w:pPr>
    <w:rPr>
      <w:rFonts w:asciiTheme="majorHAnsi" w:eastAsiaTheme="majorEastAsia" w:hAnsiTheme="majorHAnsi" w:cstheme="majorBidi"/>
      <w:b/>
      <w:bCs/>
      <w:color w:val="6F8183" w:themeColor="accent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D29D0"/>
    <w:pPr>
      <w:keepNext/>
      <w:keepLines/>
      <w:spacing w:before="40" w:after="0"/>
      <w:outlineLvl w:val="7"/>
    </w:pPr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D29D0"/>
    <w:pPr>
      <w:keepNext/>
      <w:keepLines/>
      <w:spacing w:before="40" w:after="0"/>
      <w:outlineLvl w:val="8"/>
    </w:pPr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pPr>
      <w:spacing w:after="0"/>
    </w:pPr>
    <w:rPr>
      <w:rFonts w:cs="Segoe UI"/>
    </w:rPr>
  </w:style>
  <w:style w:type="paragraph" w:styleId="BlockText">
    <w:name w:val="Block Text"/>
    <w:basedOn w:val="Normal"/>
    <w:uiPriority w:val="99"/>
    <w:semiHidden/>
    <w:pPr>
      <w:pBdr>
        <w:top w:val="single" w:sz="2" w:space="10" w:color="AD84C6" w:themeColor="accent1"/>
        <w:left w:val="single" w:sz="2" w:space="10" w:color="AD84C6" w:themeColor="accent1"/>
        <w:bottom w:val="single" w:sz="2" w:space="10" w:color="AD84C6" w:themeColor="accent1"/>
        <w:right w:val="single" w:sz="2" w:space="10" w:color="AD84C6" w:themeColor="accent1"/>
      </w:pBdr>
      <w:ind w:left="1152" w:right="1152"/>
    </w:pPr>
    <w:rPr>
      <w:i/>
      <w:iCs/>
      <w:color w:val="AD84C6" w:themeColor="accent1"/>
    </w:rPr>
  </w:style>
  <w:style w:type="paragraph" w:styleId="BodyText">
    <w:name w:val="Body Text"/>
    <w:basedOn w:val="Normal"/>
    <w:link w:val="BodyTextChar"/>
    <w:uiPriority w:val="99"/>
    <w:semiHidden/>
  </w:style>
  <w:style w:type="paragraph" w:styleId="BodyText2">
    <w:name w:val="Body Text 2"/>
    <w:basedOn w:val="Normal"/>
    <w:link w:val="BodyText2Char"/>
    <w:uiPriority w:val="99"/>
    <w:semiHidden/>
    <w:pPr>
      <w:spacing w:line="480" w:lineRule="auto"/>
    </w:pPr>
  </w:style>
  <w:style w:type="paragraph" w:styleId="BodyText3">
    <w:name w:val="Body Text 3"/>
    <w:basedOn w:val="Normal"/>
    <w:link w:val="BodyText3Char"/>
    <w:uiPriority w:val="99"/>
    <w:semiHidden/>
    <w:rPr>
      <w:szCs w:val="16"/>
    </w:rPr>
  </w:style>
  <w:style w:type="paragraph" w:styleId="BodyTextFirstIndent">
    <w:name w:val="Body Text First Indent"/>
    <w:basedOn w:val="BodyText"/>
    <w:link w:val="BodyTextFirstIndentChar"/>
    <w:uiPriority w:val="99"/>
    <w:semiHidden/>
    <w:pPr>
      <w:spacing w:after="280"/>
      <w:ind w:firstLine="360"/>
    </w:pPr>
  </w:style>
  <w:style w:type="paragraph" w:styleId="BodyTextIndent">
    <w:name w:val="Body Text Indent"/>
    <w:basedOn w:val="Normal"/>
    <w:link w:val="BodyTextIndentChar"/>
    <w:uiPriority w:val="99"/>
    <w:semiHidden/>
    <w:pPr>
      <w:ind w:left="283"/>
    </w:pPr>
  </w:style>
  <w:style w:type="paragraph" w:styleId="BodyTextFirstIndent2">
    <w:name w:val="Body Text First Indent 2"/>
    <w:basedOn w:val="BodyTextIndent"/>
    <w:link w:val="BodyTextFirstIndent2Char"/>
    <w:uiPriority w:val="99"/>
    <w:semiHidden/>
    <w:pPr>
      <w:spacing w:after="280"/>
      <w:ind w:left="360" w:firstLine="360"/>
    </w:pPr>
  </w:style>
  <w:style w:type="paragraph" w:styleId="BodyTextIndent2">
    <w:name w:val="Body Text Indent 2"/>
    <w:basedOn w:val="Normal"/>
    <w:link w:val="BodyTextIndent2Char"/>
    <w:uiPriority w:val="99"/>
    <w:semiHidden/>
    <w:pPr>
      <w:spacing w:line="480" w:lineRule="auto"/>
      <w:ind w:left="283"/>
    </w:pPr>
  </w:style>
  <w:style w:type="paragraph" w:styleId="BodyTextIndent3">
    <w:name w:val="Body Text Indent 3"/>
    <w:basedOn w:val="Normal"/>
    <w:link w:val="BodyTextIndent3Char"/>
    <w:uiPriority w:val="99"/>
    <w:semiHidden/>
    <w:pPr>
      <w:ind w:left="283"/>
    </w:pPr>
    <w:rPr>
      <w:szCs w:val="1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AD29D0"/>
    <w:pPr>
      <w:spacing w:line="240" w:lineRule="auto"/>
    </w:pPr>
    <w:rPr>
      <w:b/>
      <w:bCs/>
      <w:smallCaps/>
      <w:color w:val="595959" w:themeColor="text1" w:themeTint="A6"/>
    </w:rPr>
  </w:style>
  <w:style w:type="paragraph" w:styleId="Closing">
    <w:name w:val="Closing"/>
    <w:basedOn w:val="Normal"/>
    <w:link w:val="ClosingChar"/>
    <w:uiPriority w:val="2"/>
    <w:semiHidden/>
    <w:unhideWhenUsed/>
    <w:pPr>
      <w:spacing w:after="0"/>
      <w:ind w:left="4252"/>
    </w:pPr>
  </w:style>
  <w:style w:type="character" w:styleId="CommentReference">
    <w:name w:val="annotation reference"/>
    <w:basedOn w:val="DefaultParagraphFont"/>
    <w:uiPriority w:val="99"/>
    <w:semiHidden/>
    <w:rPr>
      <w:sz w:val="22"/>
      <w:szCs w:val="16"/>
    </w:rPr>
  </w:style>
  <w:style w:type="paragraph" w:styleId="CommentText">
    <w:name w:val="annotation text"/>
    <w:basedOn w:val="Normal"/>
    <w:link w:val="CommentTextChar"/>
    <w:uiPriority w:val="99"/>
    <w:semiHidden/>
    <w:pPr>
      <w:spacing w:after="160"/>
    </w:pPr>
    <w:rPr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pPr>
      <w:spacing w:after="280"/>
    </w:pPr>
    <w:rPr>
      <w:b/>
      <w:bCs/>
      <w:color w:val="404040" w:themeColor="text1" w:themeTint="BF"/>
      <w:lang w:eastAsia="ja-JP"/>
    </w:rPr>
  </w:style>
  <w:style w:type="paragraph" w:styleId="Date">
    <w:name w:val="Date"/>
    <w:basedOn w:val="Normal"/>
    <w:next w:val="Normal"/>
    <w:link w:val="DateChar"/>
    <w:uiPriority w:val="1"/>
    <w:semiHidden/>
    <w:unhideWhenUsed/>
  </w:style>
  <w:style w:type="paragraph" w:styleId="DocumentMap">
    <w:name w:val="Document Map"/>
    <w:basedOn w:val="Normal"/>
    <w:link w:val="DocumentMapChar"/>
    <w:uiPriority w:val="99"/>
    <w:semiHidden/>
    <w:pPr>
      <w:spacing w:after="0"/>
    </w:pPr>
    <w:rPr>
      <w:rFonts w:cs="Segoe UI"/>
      <w:szCs w:val="16"/>
    </w:rPr>
  </w:style>
  <w:style w:type="paragraph" w:styleId="E-mailSignature">
    <w:name w:val="E-mail Signature"/>
    <w:basedOn w:val="Normal"/>
    <w:link w:val="E-mailSignatureChar"/>
    <w:uiPriority w:val="99"/>
    <w:semiHidden/>
    <w:pPr>
      <w:spacing w:after="0"/>
    </w:pPr>
  </w:style>
  <w:style w:type="character" w:styleId="Emphasis">
    <w:name w:val="Emphasis"/>
    <w:basedOn w:val="DefaultParagraphFont"/>
    <w:uiPriority w:val="20"/>
    <w:qFormat/>
    <w:rsid w:val="00AD29D0"/>
    <w:rPr>
      <w:i/>
      <w:iCs/>
      <w:color w:val="6F8183" w:themeColor="accent6"/>
    </w:rPr>
  </w:style>
  <w:style w:type="character" w:styleId="EndnoteReference">
    <w:name w:val="endnote reference"/>
    <w:basedOn w:val="DefaultParagraphFont"/>
    <w:uiPriority w:val="99"/>
    <w:semiHidden/>
    <w:rPr>
      <w:vertAlign w:val="superscript"/>
    </w:rPr>
  </w:style>
  <w:style w:type="paragraph" w:styleId="EndnoteText">
    <w:name w:val="endnote text"/>
    <w:basedOn w:val="Normal"/>
    <w:link w:val="EndnoteTextChar"/>
    <w:uiPriority w:val="99"/>
    <w:semiHidden/>
    <w:pPr>
      <w:spacing w:after="0"/>
    </w:pPr>
    <w:rPr>
      <w:szCs w:val="20"/>
    </w:rPr>
  </w:style>
  <w:style w:type="paragraph" w:styleId="EnvelopeAddress">
    <w:name w:val="envelope address"/>
    <w:basedOn w:val="Normal"/>
    <w:uiPriority w:val="99"/>
    <w:semiHidden/>
    <w:pPr>
      <w:framePr w:w="7920" w:h="1980" w:hRule="exact" w:hSpace="180" w:wrap="auto" w:hAnchor="page" w:xAlign="center" w:yAlign="bottom"/>
      <w:spacing w:after="0"/>
      <w:ind w:left="2880"/>
    </w:pPr>
    <w:rPr>
      <w:rFonts w:asciiTheme="majorHAnsi" w:eastAsiaTheme="majorEastAsia" w:hAnsiTheme="majorHAnsi" w:cstheme="majorBidi"/>
      <w:sz w:val="24"/>
      <w:szCs w:val="24"/>
    </w:rPr>
  </w:style>
  <w:style w:type="paragraph" w:styleId="EnvelopeReturn">
    <w:name w:val="envelope return"/>
    <w:basedOn w:val="Normal"/>
    <w:uiPriority w:val="99"/>
    <w:semiHidden/>
    <w:pPr>
      <w:spacing w:after="0"/>
    </w:pPr>
    <w:rPr>
      <w:rFonts w:asciiTheme="majorHAnsi" w:eastAsiaTheme="majorEastAsia" w:hAnsiTheme="majorHAnsi" w:cstheme="majorBidi"/>
      <w:szCs w:val="20"/>
    </w:rPr>
  </w:style>
  <w:style w:type="character" w:styleId="FollowedHyperlink">
    <w:name w:val="FollowedHyperlink"/>
    <w:basedOn w:val="DefaultParagraphFont"/>
    <w:uiPriority w:val="99"/>
    <w:semiHidden/>
    <w:rPr>
      <w:color w:val="497288" w:themeColor="accent4" w:themeShade="BF"/>
      <w:u w:val="single"/>
    </w:rPr>
  </w:style>
  <w:style w:type="paragraph" w:styleId="Footer">
    <w:name w:val="footer"/>
    <w:basedOn w:val="Normal"/>
    <w:link w:val="FooterChar"/>
    <w:uiPriority w:val="99"/>
    <w:pPr>
      <w:spacing w:after="0"/>
    </w:pPr>
    <w:rPr>
      <w:color w:val="AD84C6" w:themeColor="accent1"/>
    </w:rPr>
  </w:style>
  <w:style w:type="character" w:styleId="FootnoteReference">
    <w:name w:val="footnote reference"/>
    <w:basedOn w:val="DefaultParagraphFont"/>
    <w:uiPriority w:val="99"/>
    <w:semiHidden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pPr>
      <w:spacing w:after="0"/>
    </w:pPr>
    <w:rPr>
      <w:szCs w:val="20"/>
    </w:rPr>
  </w:style>
  <w:style w:type="paragraph" w:styleId="Header">
    <w:name w:val="header"/>
    <w:basedOn w:val="Normal"/>
    <w:link w:val="HeaderChar"/>
    <w:uiPriority w:val="99"/>
    <w:pPr>
      <w:spacing w:after="0"/>
    </w:pPr>
  </w:style>
  <w:style w:type="character" w:styleId="HTMLAcronym">
    <w:name w:val="HTML Acronym"/>
    <w:basedOn w:val="DefaultParagraphFont"/>
    <w:uiPriority w:val="99"/>
    <w:semiHidden/>
  </w:style>
  <w:style w:type="paragraph" w:styleId="HTMLAddress">
    <w:name w:val="HTML Address"/>
    <w:basedOn w:val="Normal"/>
    <w:link w:val="HTMLAddressChar"/>
    <w:uiPriority w:val="99"/>
    <w:semiHidden/>
    <w:pPr>
      <w:spacing w:after="0"/>
    </w:pPr>
    <w:rPr>
      <w:i/>
      <w:iCs/>
    </w:rPr>
  </w:style>
  <w:style w:type="character" w:styleId="HTMLCite">
    <w:name w:val="HTML Cite"/>
    <w:basedOn w:val="DefaultParagraphFont"/>
    <w:uiPriority w:val="99"/>
    <w:semiHidden/>
    <w:rPr>
      <w:i/>
      <w:iCs/>
    </w:rPr>
  </w:style>
  <w:style w:type="character" w:styleId="HTMLCode">
    <w:name w:val="HTML Code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Definition">
    <w:name w:val="HTML Definition"/>
    <w:basedOn w:val="DefaultParagraphFont"/>
    <w:uiPriority w:val="99"/>
    <w:semiHidden/>
    <w:rPr>
      <w:i/>
      <w:iCs/>
    </w:rPr>
  </w:style>
  <w:style w:type="character" w:styleId="HTMLKeyboard">
    <w:name w:val="HTML Keyboard"/>
    <w:basedOn w:val="DefaultParagraphFont"/>
    <w:uiPriority w:val="99"/>
    <w:semiHidden/>
    <w:rPr>
      <w:rFonts w:ascii="Consolas" w:hAnsi="Consolas"/>
      <w:sz w:val="22"/>
      <w:szCs w:val="20"/>
    </w:rPr>
  </w:style>
  <w:style w:type="paragraph" w:styleId="HTMLPreformatted">
    <w:name w:val="HTML Preformatted"/>
    <w:basedOn w:val="Normal"/>
    <w:link w:val="HTMLPreformattedChar"/>
    <w:uiPriority w:val="99"/>
    <w:semiHidden/>
    <w:pPr>
      <w:spacing w:after="0"/>
    </w:pPr>
    <w:rPr>
      <w:rFonts w:ascii="Consolas" w:hAnsi="Consolas"/>
      <w:szCs w:val="20"/>
    </w:rPr>
  </w:style>
  <w:style w:type="character" w:styleId="HTMLSample">
    <w:name w:val="HTML Sample"/>
    <w:basedOn w:val="DefaultParagraphFont"/>
    <w:uiPriority w:val="99"/>
    <w:semiHidden/>
    <w:rPr>
      <w:rFonts w:ascii="Consolas" w:hAnsi="Consolas"/>
      <w:sz w:val="24"/>
      <w:szCs w:val="24"/>
    </w:rPr>
  </w:style>
  <w:style w:type="character" w:styleId="HTMLTypewriter">
    <w:name w:val="HTML Typewriter"/>
    <w:basedOn w:val="DefaultParagraphFont"/>
    <w:uiPriority w:val="99"/>
    <w:semiHidden/>
    <w:rPr>
      <w:rFonts w:ascii="Consolas" w:hAnsi="Consolas"/>
      <w:sz w:val="22"/>
      <w:szCs w:val="20"/>
    </w:rPr>
  </w:style>
  <w:style w:type="character" w:styleId="HTMLVariable">
    <w:name w:val="HTML Variable"/>
    <w:basedOn w:val="DefaultParagraphFont"/>
    <w:uiPriority w:val="99"/>
    <w:semiHidden/>
    <w:rPr>
      <w:i/>
      <w:iCs/>
    </w:rPr>
  </w:style>
  <w:style w:type="character" w:styleId="Hyperlink">
    <w:name w:val="Hyperlink"/>
    <w:basedOn w:val="DefaultParagraphFont"/>
    <w:uiPriority w:val="99"/>
    <w:semiHidden/>
    <w:rPr>
      <w:color w:val="69A020" w:themeColor="hyperlink"/>
      <w:u w:val="single"/>
    </w:rPr>
  </w:style>
  <w:style w:type="paragraph" w:styleId="Index1">
    <w:name w:val="index 1"/>
    <w:basedOn w:val="Normal"/>
    <w:next w:val="Normal"/>
    <w:uiPriority w:val="99"/>
    <w:semiHidden/>
    <w:pPr>
      <w:spacing w:after="0"/>
      <w:ind w:left="220" w:hanging="220"/>
    </w:pPr>
  </w:style>
  <w:style w:type="paragraph" w:styleId="Index2">
    <w:name w:val="index 2"/>
    <w:basedOn w:val="Normal"/>
    <w:next w:val="Normal"/>
    <w:uiPriority w:val="99"/>
    <w:semiHidden/>
    <w:pPr>
      <w:spacing w:after="0"/>
      <w:ind w:left="440" w:hanging="220"/>
    </w:pPr>
  </w:style>
  <w:style w:type="paragraph" w:styleId="Index3">
    <w:name w:val="index 3"/>
    <w:basedOn w:val="Normal"/>
    <w:next w:val="Normal"/>
    <w:uiPriority w:val="99"/>
    <w:semiHidden/>
    <w:pPr>
      <w:spacing w:after="0"/>
      <w:ind w:left="660" w:hanging="220"/>
    </w:pPr>
  </w:style>
  <w:style w:type="paragraph" w:styleId="Index4">
    <w:name w:val="index 4"/>
    <w:basedOn w:val="Normal"/>
    <w:next w:val="Normal"/>
    <w:uiPriority w:val="99"/>
    <w:semiHidden/>
    <w:pPr>
      <w:spacing w:after="0"/>
      <w:ind w:left="880" w:hanging="220"/>
    </w:pPr>
  </w:style>
  <w:style w:type="paragraph" w:styleId="Index5">
    <w:name w:val="index 5"/>
    <w:basedOn w:val="Normal"/>
    <w:next w:val="Normal"/>
    <w:uiPriority w:val="99"/>
    <w:semiHidden/>
    <w:pPr>
      <w:spacing w:after="0"/>
      <w:ind w:left="1100" w:hanging="220"/>
    </w:pPr>
  </w:style>
  <w:style w:type="paragraph" w:styleId="Index6">
    <w:name w:val="index 6"/>
    <w:basedOn w:val="Normal"/>
    <w:next w:val="Normal"/>
    <w:uiPriority w:val="99"/>
    <w:semiHidden/>
    <w:pPr>
      <w:spacing w:after="0"/>
      <w:ind w:left="1320" w:hanging="220"/>
    </w:pPr>
  </w:style>
  <w:style w:type="paragraph" w:styleId="Index7">
    <w:name w:val="index 7"/>
    <w:basedOn w:val="Normal"/>
    <w:next w:val="Normal"/>
    <w:uiPriority w:val="99"/>
    <w:semiHidden/>
    <w:pPr>
      <w:spacing w:after="0"/>
      <w:ind w:left="1540" w:hanging="220"/>
    </w:pPr>
  </w:style>
  <w:style w:type="paragraph" w:styleId="Index8">
    <w:name w:val="index 8"/>
    <w:basedOn w:val="Normal"/>
    <w:next w:val="Normal"/>
    <w:uiPriority w:val="99"/>
    <w:semiHidden/>
    <w:pPr>
      <w:spacing w:after="0"/>
      <w:ind w:left="1760" w:hanging="220"/>
    </w:pPr>
  </w:style>
  <w:style w:type="paragraph" w:styleId="Index9">
    <w:name w:val="index 9"/>
    <w:basedOn w:val="Normal"/>
    <w:next w:val="Normal"/>
    <w:uiPriority w:val="99"/>
    <w:semiHidden/>
    <w:pPr>
      <w:spacing w:after="0"/>
      <w:ind w:left="1980" w:hanging="220"/>
    </w:pPr>
  </w:style>
  <w:style w:type="paragraph" w:styleId="IndexHeading">
    <w:name w:val="index heading"/>
    <w:basedOn w:val="Normal"/>
    <w:next w:val="Index1"/>
    <w:uiPriority w:val="99"/>
    <w:semiHidden/>
    <w:rPr>
      <w:rFonts w:asciiTheme="majorHAnsi" w:eastAsiaTheme="majorEastAsia" w:hAnsiTheme="majorHAnsi" w:cstheme="majorBidi"/>
      <w:b/>
      <w:bCs/>
    </w:rPr>
  </w:style>
  <w:style w:type="paragraph" w:styleId="List">
    <w:name w:val="List"/>
    <w:basedOn w:val="Normal"/>
    <w:uiPriority w:val="99"/>
    <w:semiHidden/>
    <w:pPr>
      <w:ind w:left="283" w:hanging="283"/>
      <w:contextualSpacing/>
    </w:pPr>
  </w:style>
  <w:style w:type="paragraph" w:styleId="List2">
    <w:name w:val="List 2"/>
    <w:basedOn w:val="Normal"/>
    <w:uiPriority w:val="99"/>
    <w:semiHidden/>
    <w:pPr>
      <w:ind w:left="566" w:hanging="283"/>
      <w:contextualSpacing/>
    </w:pPr>
  </w:style>
  <w:style w:type="paragraph" w:styleId="List3">
    <w:name w:val="List 3"/>
    <w:basedOn w:val="Normal"/>
    <w:uiPriority w:val="99"/>
    <w:semiHidden/>
    <w:pPr>
      <w:ind w:left="849" w:hanging="283"/>
      <w:contextualSpacing/>
    </w:pPr>
  </w:style>
  <w:style w:type="paragraph" w:styleId="List4">
    <w:name w:val="List 4"/>
    <w:basedOn w:val="Normal"/>
    <w:uiPriority w:val="99"/>
    <w:semiHidden/>
    <w:pPr>
      <w:ind w:left="1132" w:hanging="283"/>
      <w:contextualSpacing/>
    </w:pPr>
  </w:style>
  <w:style w:type="paragraph" w:styleId="List5">
    <w:name w:val="List 5"/>
    <w:basedOn w:val="Normal"/>
    <w:uiPriority w:val="99"/>
    <w:semiHidden/>
    <w:pPr>
      <w:ind w:left="1415" w:hanging="283"/>
      <w:contextualSpacing/>
    </w:pPr>
  </w:style>
  <w:style w:type="paragraph" w:styleId="ListBullet">
    <w:name w:val="List Bullet"/>
    <w:basedOn w:val="Normal"/>
    <w:uiPriority w:val="10"/>
    <w:pPr>
      <w:numPr>
        <w:numId w:val="1"/>
      </w:numPr>
      <w:spacing w:after="80"/>
    </w:pPr>
  </w:style>
  <w:style w:type="paragraph" w:styleId="ListBullet2">
    <w:name w:val="List Bullet 2"/>
    <w:basedOn w:val="Normal"/>
    <w:uiPriority w:val="99"/>
    <w:semiHidden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semiHidden/>
    <w:pPr>
      <w:numPr>
        <w:numId w:val="3"/>
      </w:numPr>
      <w:contextualSpacing/>
    </w:pPr>
  </w:style>
  <w:style w:type="paragraph" w:styleId="ListBullet4">
    <w:name w:val="List Bullet 4"/>
    <w:basedOn w:val="Normal"/>
    <w:uiPriority w:val="99"/>
    <w:semiHidden/>
    <w:pPr>
      <w:numPr>
        <w:numId w:val="4"/>
      </w:numPr>
      <w:contextualSpacing/>
    </w:pPr>
  </w:style>
  <w:style w:type="paragraph" w:styleId="ListBullet5">
    <w:name w:val="List Bullet 5"/>
    <w:basedOn w:val="Normal"/>
    <w:uiPriority w:val="99"/>
    <w:semiHidden/>
    <w:pPr>
      <w:numPr>
        <w:numId w:val="5"/>
      </w:numPr>
      <w:contextualSpacing/>
    </w:pPr>
  </w:style>
  <w:style w:type="paragraph" w:styleId="ListContinue">
    <w:name w:val="List Continue"/>
    <w:basedOn w:val="Normal"/>
    <w:uiPriority w:val="99"/>
    <w:semiHidden/>
    <w:pPr>
      <w:ind w:left="283"/>
      <w:contextualSpacing/>
    </w:pPr>
  </w:style>
  <w:style w:type="paragraph" w:styleId="ListContinue2">
    <w:name w:val="List Continue 2"/>
    <w:basedOn w:val="Normal"/>
    <w:uiPriority w:val="99"/>
    <w:semiHidden/>
    <w:pPr>
      <w:ind w:left="566"/>
      <w:contextualSpacing/>
    </w:pPr>
  </w:style>
  <w:style w:type="paragraph" w:styleId="ListContinue3">
    <w:name w:val="List Continue 3"/>
    <w:basedOn w:val="Normal"/>
    <w:uiPriority w:val="99"/>
    <w:semiHidden/>
    <w:pPr>
      <w:ind w:left="849"/>
      <w:contextualSpacing/>
    </w:pPr>
  </w:style>
  <w:style w:type="paragraph" w:styleId="ListContinue4">
    <w:name w:val="List Continue 4"/>
    <w:basedOn w:val="Normal"/>
    <w:uiPriority w:val="99"/>
    <w:semiHidden/>
    <w:pPr>
      <w:ind w:left="1132"/>
      <w:contextualSpacing/>
    </w:pPr>
  </w:style>
  <w:style w:type="paragraph" w:styleId="ListContinue5">
    <w:name w:val="List Continue 5"/>
    <w:basedOn w:val="Normal"/>
    <w:uiPriority w:val="99"/>
    <w:semiHidden/>
    <w:pPr>
      <w:ind w:left="1415"/>
      <w:contextualSpacing/>
    </w:pPr>
  </w:style>
  <w:style w:type="paragraph" w:styleId="ListNumber">
    <w:name w:val="List Number"/>
    <w:basedOn w:val="Normal"/>
    <w:uiPriority w:val="12"/>
    <w:semiHidden/>
    <w:pPr>
      <w:numPr>
        <w:numId w:val="6"/>
      </w:numPr>
      <w:contextualSpacing/>
    </w:pPr>
  </w:style>
  <w:style w:type="paragraph" w:styleId="ListNumber2">
    <w:name w:val="List Number 2"/>
    <w:basedOn w:val="Normal"/>
    <w:uiPriority w:val="99"/>
    <w:semiHidden/>
    <w:pPr>
      <w:numPr>
        <w:numId w:val="7"/>
      </w:numPr>
      <w:contextualSpacing/>
    </w:pPr>
  </w:style>
  <w:style w:type="paragraph" w:styleId="ListNumber3">
    <w:name w:val="List Number 3"/>
    <w:basedOn w:val="Normal"/>
    <w:uiPriority w:val="99"/>
    <w:semiHidden/>
    <w:pPr>
      <w:numPr>
        <w:numId w:val="8"/>
      </w:numPr>
      <w:contextualSpacing/>
    </w:pPr>
  </w:style>
  <w:style w:type="paragraph" w:styleId="ListNumber4">
    <w:name w:val="List Number 4"/>
    <w:basedOn w:val="Normal"/>
    <w:uiPriority w:val="99"/>
    <w:semiHidden/>
    <w:pPr>
      <w:numPr>
        <w:numId w:val="9"/>
      </w:numPr>
      <w:contextualSpacing/>
    </w:pPr>
  </w:style>
  <w:style w:type="paragraph" w:styleId="ListNumber5">
    <w:name w:val="List Number 5"/>
    <w:basedOn w:val="Normal"/>
    <w:uiPriority w:val="99"/>
    <w:semiHidden/>
    <w:pPr>
      <w:numPr>
        <w:numId w:val="10"/>
      </w:numPr>
      <w:contextualSpacing/>
    </w:pPr>
  </w:style>
  <w:style w:type="paragraph" w:styleId="MacroText">
    <w:name w:val="macro"/>
    <w:link w:val="MacroTextChar"/>
    <w:uiPriority w:val="99"/>
    <w:semiHidden/>
    <w:pPr>
      <w:tabs>
        <w:tab w:val="left" w:pos="480"/>
        <w:tab w:val="left" w:pos="960"/>
        <w:tab w:val="left" w:pos="1440"/>
        <w:tab w:val="left" w:pos="1920"/>
        <w:tab w:val="left" w:pos="2400"/>
        <w:tab w:val="left" w:pos="2880"/>
        <w:tab w:val="left" w:pos="3360"/>
        <w:tab w:val="left" w:pos="3840"/>
        <w:tab w:val="left" w:pos="4320"/>
      </w:tabs>
    </w:pPr>
    <w:rPr>
      <w:rFonts w:ascii="Consolas" w:eastAsiaTheme="minorHAnsi" w:hAnsi="Consolas"/>
      <w:color w:val="404040" w:themeColor="text1" w:themeTint="BF"/>
      <w:sz w:val="22"/>
      <w:lang w:eastAsia="ja-JP"/>
    </w:rPr>
  </w:style>
  <w:style w:type="paragraph" w:styleId="MessageHeader">
    <w:name w:val="Message Header"/>
    <w:basedOn w:val="Normal"/>
    <w:link w:val="MessageHeaderChar"/>
    <w:uiPriority w:val="99"/>
    <w:semiHidden/>
    <w:pPr>
      <w:pBdr>
        <w:top w:val="single" w:sz="6" w:space="1" w:color="auto"/>
        <w:left w:val="single" w:sz="6" w:space="1" w:color="auto"/>
        <w:bottom w:val="single" w:sz="6" w:space="1" w:color="auto"/>
        <w:right w:val="single" w:sz="6" w:space="1" w:color="auto"/>
      </w:pBdr>
      <w:shd w:val="pct20" w:color="auto" w:fill="auto"/>
      <w:spacing w:after="0"/>
      <w:ind w:left="1134" w:hanging="1134"/>
    </w:pPr>
    <w:rPr>
      <w:rFonts w:asciiTheme="majorHAnsi" w:eastAsiaTheme="majorEastAsia" w:hAnsiTheme="majorHAnsi" w:cstheme="majorBidi"/>
      <w:sz w:val="24"/>
      <w:szCs w:val="24"/>
    </w:rPr>
  </w:style>
  <w:style w:type="paragraph" w:styleId="NormalWeb">
    <w:name w:val="Normal (Web)"/>
    <w:basedOn w:val="Normal"/>
    <w:uiPriority w:val="99"/>
    <w:semiHidden/>
    <w:rPr>
      <w:rFonts w:ascii="Times New Roman" w:hAnsi="Times New Roman" w:cs="Times New Roman"/>
      <w:sz w:val="24"/>
      <w:szCs w:val="24"/>
    </w:rPr>
  </w:style>
  <w:style w:type="paragraph" w:styleId="NormalIndent">
    <w:name w:val="Normal Indent"/>
    <w:basedOn w:val="Normal"/>
    <w:uiPriority w:val="99"/>
    <w:semiHidden/>
    <w:pPr>
      <w:ind w:left="720"/>
    </w:pPr>
  </w:style>
  <w:style w:type="paragraph" w:styleId="NoteHeading">
    <w:name w:val="Note Heading"/>
    <w:basedOn w:val="Normal"/>
    <w:next w:val="Normal"/>
    <w:link w:val="NoteHeadingChar"/>
    <w:uiPriority w:val="99"/>
    <w:semiHidden/>
    <w:pPr>
      <w:spacing w:after="0"/>
    </w:pPr>
  </w:style>
  <w:style w:type="character" w:styleId="PageNumber">
    <w:name w:val="page number"/>
    <w:basedOn w:val="DefaultParagraphFont"/>
    <w:uiPriority w:val="99"/>
    <w:semiHidden/>
  </w:style>
  <w:style w:type="paragraph" w:styleId="PlainText">
    <w:name w:val="Plain Text"/>
    <w:basedOn w:val="Normal"/>
    <w:link w:val="PlainTextChar"/>
    <w:uiPriority w:val="99"/>
    <w:semiHidden/>
    <w:pPr>
      <w:spacing w:after="0"/>
    </w:pPr>
    <w:rPr>
      <w:rFonts w:ascii="Consolas" w:hAnsi="Consolas"/>
    </w:rPr>
  </w:style>
  <w:style w:type="paragraph" w:styleId="Salutation">
    <w:name w:val="Salutation"/>
    <w:basedOn w:val="Normal"/>
    <w:next w:val="Normal"/>
    <w:link w:val="SalutationChar"/>
    <w:uiPriority w:val="2"/>
    <w:semiHidden/>
    <w:unhideWhenUsed/>
  </w:style>
  <w:style w:type="paragraph" w:styleId="Signature">
    <w:name w:val="Signature"/>
    <w:basedOn w:val="Normal"/>
    <w:link w:val="SignatureChar"/>
    <w:uiPriority w:val="2"/>
    <w:semiHidden/>
    <w:unhideWhenUsed/>
    <w:pPr>
      <w:spacing w:after="0"/>
      <w:ind w:left="4252"/>
    </w:pPr>
  </w:style>
  <w:style w:type="character" w:styleId="Strong">
    <w:name w:val="Strong"/>
    <w:basedOn w:val="DefaultParagraphFont"/>
    <w:uiPriority w:val="22"/>
    <w:qFormat/>
    <w:rsid w:val="00AD29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AD29D0"/>
    <w:pPr>
      <w:numPr>
        <w:ilvl w:val="1"/>
      </w:numPr>
      <w:spacing w:line="240" w:lineRule="auto"/>
    </w:pPr>
    <w:rPr>
      <w:rFonts w:asciiTheme="majorHAnsi" w:eastAsiaTheme="majorEastAsia" w:hAnsiTheme="majorHAnsi" w:cstheme="majorBidi"/>
      <w:sz w:val="30"/>
      <w:szCs w:val="30"/>
    </w:rPr>
  </w:style>
  <w:style w:type="table" w:styleId="Table3Deffects1">
    <w:name w:val="Table 3D effects 1"/>
    <w:basedOn w:val="TableNormal"/>
    <w:uiPriority w:val="99"/>
    <w:semiHidden/>
    <w:unhideWhenUsed/>
    <w:tblPr/>
    <w:tcPr>
      <w:shd w:val="solid" w:color="C0C0C0" w:fill="FFFFFF"/>
    </w:tcPr>
    <w:tblStylePr w:type="firstRow">
      <w:rPr>
        <w:b/>
        <w:bCs/>
        <w:color w:val="800080"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FFFFFF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left w:val="single" w:sz="6" w:space="0" w:color="FFFFFF"/>
          <w:tl2br w:val="nil"/>
          <w:tr2bl w:val="nil"/>
        </w:tcBorders>
      </w:tcPr>
    </w:tblStylePr>
    <w:tblStylePr w:type="neCell">
      <w:tblPr/>
      <w:tcPr>
        <w:tcBorders>
          <w:left w:val="nil"/>
          <w:bottom w:val="nil"/>
          <w:tl2br w:val="nil"/>
          <w:tr2bl w:val="nil"/>
        </w:tcBorders>
      </w:tcPr>
    </w:tblStylePr>
    <w:tblStylePr w:type="nwCell">
      <w:tblPr/>
      <w:tcPr>
        <w:tcBorders>
          <w:bottom w:val="nil"/>
          <w:right w:val="nil"/>
          <w:tl2br w:val="nil"/>
          <w:tr2bl w:val="nil"/>
        </w:tcBorders>
      </w:tcPr>
    </w:tblStylePr>
    <w:tblStylePr w:type="seCell">
      <w:tblPr/>
      <w:tcPr>
        <w:tcBorders>
          <w:top w:val="nil"/>
          <w:left w:val="nil"/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op w:val="nil"/>
          <w:right w:val="nil"/>
          <w:tl2br w:val="nil"/>
          <w:tr2bl w:val="nil"/>
        </w:tcBorders>
      </w:tcPr>
    </w:tblStylePr>
  </w:style>
  <w:style w:type="table" w:styleId="Table3Deffects2">
    <w:name w:val="Table 3D effects 2"/>
    <w:basedOn w:val="TableNormal"/>
    <w:uiPriority w:val="99"/>
    <w:semiHidden/>
    <w:unhideWhenUsed/>
    <w:tblPr>
      <w:tblStyleRowBandSize w:val="1"/>
    </w:tblPr>
    <w:tcPr>
      <w:shd w:val="solid" w:color="C0C0C0" w:fill="FFFFFF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3Deffects3">
    <w:name w:val="Table 3D effects 3"/>
    <w:basedOn w:val="TableNormal"/>
    <w:uiPriority w:val="99"/>
    <w:semiHidden/>
    <w:unhideWhenUsed/>
    <w:tblPr>
      <w:tblStyleRowBandSize w:val="1"/>
      <w:tblStyleColBandSize w:val="1"/>
    </w:tbl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firstCol">
      <w:tblPr/>
      <w:tcPr>
        <w:tcBorders>
          <w:top w:val="nil"/>
          <w:bottom w:val="nil"/>
          <w:right w:val="single" w:sz="6" w:space="0" w:color="808080"/>
          <w:tl2br w:val="nil"/>
          <w:tr2bl w:val="nil"/>
        </w:tcBorders>
      </w:tcPr>
    </w:tblStylePr>
    <w:tblStylePr w:type="lastCol">
      <w:tblPr/>
      <w:tcPr>
        <w:tcBorders>
          <w:right w:val="single" w:sz="6" w:space="0" w:color="FFFFFF"/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50" w:color="C0C0C0" w:fill="FFFFFF"/>
      </w:tcPr>
    </w:tblStylePr>
    <w:tblStylePr w:type="band1Horz">
      <w:tblPr/>
      <w:tcPr>
        <w:tcBorders>
          <w:top w:val="single" w:sz="6" w:space="0" w:color="808080"/>
          <w:bottom w:val="single" w:sz="6" w:space="0" w:color="FFFFFF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1">
    <w:name w:val="Table Classic 1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i/>
        <w:i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6" w:space="0" w:color="000000"/>
          <w:tl2br w:val="nil"/>
          <w:tr2bl w:val="nil"/>
        </w:tcBorders>
      </w:tcPr>
    </w:tblStylePr>
    <w:tblStylePr w:type="ne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lassic2">
    <w:name w:val="Table Classic 2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</w:tblBorders>
    </w:tblPr>
    <w:tcPr>
      <w:shd w:val="clear" w:color="auto" w:fill="auto"/>
    </w:tcPr>
    <w:tblStylePr w:type="firstRow">
      <w:rPr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80008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nil"/>
          <w:tr2bl w:val="nil"/>
        </w:tcBorders>
        <w:shd w:val="solid" w:color="800080" w:fill="FFFFFF"/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lassic3">
    <w:name w:val="Table Classic 3"/>
    <w:basedOn w:val="TableNormal"/>
    <w:uiPriority w:val="99"/>
    <w:semiHidden/>
    <w:unhideWhenUsed/>
    <w:rPr>
      <w:color w:val="000080"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solid" w:color="C0C0C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solid" w:color="000080" w:fill="FFFFFF"/>
      </w:tcPr>
    </w:tblStylePr>
    <w:tblStylePr w:type="lastRow">
      <w:rPr>
        <w:color w:val="000080"/>
      </w:rPr>
      <w:tblPr/>
      <w:tcPr>
        <w:tcBorders>
          <w:top w:val="single" w:sz="12" w:space="0" w:color="000000"/>
          <w:tl2br w:val="nil"/>
          <w:tr2bl w:val="nil"/>
        </w:tcBorders>
        <w:shd w:val="solid" w:color="FFFFFF" w:fill="FFFFFF"/>
      </w:tcPr>
    </w:tblStylePr>
    <w:tblStylePr w:type="firstCol">
      <w:rPr>
        <w:b/>
        <w:bCs/>
        <w:color w:val="000000"/>
      </w:rPr>
      <w:tblPr/>
      <w:tcPr>
        <w:tcBorders>
          <w:tl2br w:val="nil"/>
          <w:tr2bl w:val="nil"/>
        </w:tcBorders>
      </w:tcPr>
    </w:tblStylePr>
  </w:style>
  <w:style w:type="table" w:styleId="TableClassic4">
    <w:name w:val="Table Classic 4"/>
    <w:basedOn w:val="TableNormal"/>
    <w:uiPriority w:val="99"/>
    <w:semiHidden/>
    <w:unhideWhenUsed/>
    <w:tblPr>
      <w:tblBorders>
        <w:top w:val="single" w:sz="12" w:space="0" w:color="000000"/>
        <w:left w:val="single" w:sz="6" w:space="0" w:color="000000"/>
        <w:bottom w:val="single" w:sz="12" w:space="0" w:color="000000"/>
        <w:right w:val="single" w:sz="6" w:space="0" w:color="000000"/>
      </w:tblBorders>
    </w:tblPr>
    <w:tcPr>
      <w:shd w:val="clear" w:color="auto" w:fill="auto"/>
    </w:tcPr>
    <w:tblStylePr w:type="firstRow">
      <w:rPr>
        <w:b/>
        <w:bCs/>
        <w:i/>
        <w:i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50" w:color="000080" w:fill="FFFFFF"/>
      </w:tcPr>
    </w:tblStylePr>
    <w:tblStylePr w:type="lastRow">
      <w:rPr>
        <w:color w:val="000080"/>
      </w:rPr>
      <w:tblPr/>
      <w:tcPr>
        <w:tcBorders>
          <w:bottom w:val="single" w:sz="6" w:space="0" w:color="000000"/>
          <w:tl2br w:val="nil"/>
          <w:tr2bl w:val="nil"/>
        </w:tcBorders>
        <w:shd w:val="pct50" w:color="000000" w:fill="FFFFFF"/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Colorful1">
    <w:name w:val="Table Colorful 1"/>
    <w:basedOn w:val="TableNormal"/>
    <w:uiPriority w:val="99"/>
    <w:semiHidden/>
    <w:unhideWhenUsed/>
    <w:rPr>
      <w:color w:val="FFFFFF"/>
    </w:rPr>
    <w:tblPr>
      <w:tblBorders>
        <w:top w:val="single" w:sz="12" w:space="0" w:color="008080"/>
        <w:left w:val="single" w:sz="12" w:space="0" w:color="008080"/>
        <w:bottom w:val="single" w:sz="12" w:space="0" w:color="008080"/>
        <w:right w:val="single" w:sz="12" w:space="0" w:color="008080"/>
        <w:insideH w:val="single" w:sz="6" w:space="0" w:color="00FFFF"/>
      </w:tblBorders>
    </w:tblPr>
    <w:tcPr>
      <w:shd w:val="solid" w:color="008080" w:fill="FFFFFF"/>
    </w:tcPr>
    <w:tblStylePr w:type="firstRow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nwCell">
      <w:tblPr/>
      <w:tcPr>
        <w:tcBorders>
          <w:tl2br w:val="nil"/>
          <w:tr2bl w:val="nil"/>
        </w:tcBorders>
        <w:shd w:val="solid" w:color="00000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2">
    <w:name w:val="Table Colorful 2"/>
    <w:basedOn w:val="TableNormal"/>
    <w:uiPriority w:val="99"/>
    <w:semiHidden/>
    <w:unhideWhenUsed/>
    <w:tblPr>
      <w:tblBorders>
        <w:bottom w:val="single" w:sz="12" w:space="0" w:color="000000"/>
      </w:tblBorders>
    </w:tblPr>
    <w:tcPr>
      <w:shd w:val="pct20" w:color="FFFF00" w:fill="FFFFFF"/>
    </w:tcPr>
    <w:tblStylePr w:type="firstRow">
      <w:rPr>
        <w:b/>
        <w:bCs/>
        <w:i/>
        <w:i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0000" w:fill="FFFFFF"/>
      </w:tcPr>
    </w:tblStylePr>
    <w:tblStylePr w:type="firstCol">
      <w:rPr>
        <w:b/>
        <w:bCs/>
        <w:i/>
        <w:iCs/>
      </w:rPr>
      <w:tblPr/>
      <w:tcPr>
        <w:tcBorders>
          <w:tl2br w:val="nil"/>
          <w:tr2bl w:val="nil"/>
        </w:tcBorders>
      </w:tcPr>
    </w:tblStylePr>
    <w:tblStylePr w:type="lastCol">
      <w:tblPr/>
      <w:tcPr>
        <w:tcBorders>
          <w:tl2br w:val="nil"/>
          <w:tr2bl w:val="nil"/>
        </w:tcBorders>
        <w:shd w:val="solid" w:color="C0C0C0" w:fill="FFFFFF"/>
      </w:tcPr>
    </w:tblStylePr>
    <w:tblStylePr w:type="swCell">
      <w:rPr>
        <w:b/>
        <w:bCs/>
        <w:i w:val="0"/>
        <w:iCs w:val="0"/>
      </w:rPr>
      <w:tblPr/>
      <w:tcPr>
        <w:tcBorders>
          <w:tl2br w:val="nil"/>
          <w:tr2bl w:val="nil"/>
        </w:tcBorders>
      </w:tcPr>
    </w:tblStylePr>
  </w:style>
  <w:style w:type="table" w:styleId="TableColorful3">
    <w:name w:val="Table Colorful 3"/>
    <w:basedOn w:val="TableNormal"/>
    <w:uiPriority w:val="99"/>
    <w:semiHidden/>
    <w:unhideWhenUsed/>
    <w:tblPr>
      <w:tblBorders>
        <w:top w:val="single" w:sz="18" w:space="0" w:color="000000"/>
        <w:left w:val="single" w:sz="18" w:space="0" w:color="000000"/>
        <w:bottom w:val="single" w:sz="18" w:space="0" w:color="000000"/>
        <w:right w:val="single" w:sz="18" w:space="0" w:color="000000"/>
        <w:insideH w:val="single" w:sz="6" w:space="0" w:color="C0C0C0"/>
      </w:tblBorders>
    </w:tblPr>
    <w:tcPr>
      <w:shd w:val="pct25" w:color="008080" w:fill="FFFFFF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solid" w:color="008080" w:fill="FFFFFF"/>
      </w:tcPr>
    </w:tblStylePr>
    <w:tblStylePr w:type="firstCol">
      <w:tblPr/>
      <w:tcPr>
        <w:tcBorders>
          <w:left w:val="single" w:sz="36" w:space="0" w:color="000000"/>
          <w:right w:val="single" w:sz="6" w:space="0" w:color="000000"/>
          <w:tl2br w:val="nil"/>
          <w:tr2bl w:val="nil"/>
        </w:tcBorders>
        <w:shd w:val="solid" w:color="008080" w:fill="FFFFFF"/>
      </w:tcPr>
    </w:tblStylePr>
    <w:tblStylePr w:type="nwCell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Columns1">
    <w:name w:val="Table Columns 1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blStylePr w:type="firstRow">
      <w:rPr>
        <w:b w:val="0"/>
        <w:bCs w:val="0"/>
      </w:rPr>
      <w:tblPr/>
      <w:tcPr>
        <w:tcBorders>
          <w:bottom w:val="double" w:sz="6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25" w:color="000000" w:fill="FFFFFF"/>
      </w:tcPr>
    </w:tblStylePr>
    <w:tblStylePr w:type="band2Vert">
      <w:rPr>
        <w:color w:val="auto"/>
      </w:rPr>
      <w:tblPr/>
      <w:tcPr>
        <w:shd w:val="pct25" w:color="FF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2">
    <w:name w:val="Table Columns 2"/>
    <w:basedOn w:val="TableNormal"/>
    <w:uiPriority w:val="99"/>
    <w:semiHidden/>
    <w:unhideWhenUsed/>
    <w:rPr>
      <w:b/>
      <w:bCs/>
    </w:rPr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firstCol">
      <w:rPr>
        <w:b w:val="0"/>
        <w:bCs w:val="0"/>
        <w:color w:val="00000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30" w:color="000000" w:fill="FFFFFF"/>
      </w:tcPr>
    </w:tblStylePr>
    <w:tblStylePr w:type="band2Vert">
      <w:rPr>
        <w:color w:val="auto"/>
      </w:rPr>
      <w:tblPr/>
      <w:tcPr>
        <w:shd w:val="pct25" w:color="00FF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3">
    <w:name w:val="Table Columns 3"/>
    <w:basedOn w:val="TableNormal"/>
    <w:uiPriority w:val="99"/>
    <w:semiHidden/>
    <w:unhideWhenUsed/>
    <w:rPr>
      <w:b/>
      <w:bCs/>
    </w:rPr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V w:val="single" w:sz="6" w:space="0" w:color="000080"/>
      </w:tblBorders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 w:val="0"/>
        <w:bCs w:val="0"/>
      </w:rPr>
      <w:tblPr/>
      <w:tcPr>
        <w:tcBorders>
          <w:top w:val="single" w:sz="6" w:space="0" w:color="00008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Columns4">
    <w:name w:val="Table Columns 4"/>
    <w:basedOn w:val="TableNormal"/>
    <w:uiPriority w:val="99"/>
    <w:semiHidden/>
    <w:unhideWhenUsed/>
    <w:tblPr>
      <w:tblStyleColBandSize w:val="1"/>
    </w:tblPr>
    <w:tblStylePr w:type="firstRow">
      <w:rPr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pct50" w:color="008080" w:fill="FFFFFF"/>
      </w:tcPr>
    </w:tblStylePr>
    <w:tblStylePr w:type="band2Vert">
      <w:rPr>
        <w:color w:val="auto"/>
      </w:rPr>
      <w:tblPr/>
      <w:tcPr>
        <w:shd w:val="pct10" w:color="000000" w:fill="FFFFFF"/>
      </w:tcPr>
    </w:tblStylePr>
  </w:style>
  <w:style w:type="table" w:styleId="TableColumns5">
    <w:name w:val="Table Columns 5"/>
    <w:basedOn w:val="TableNormal"/>
    <w:uiPriority w:val="99"/>
    <w:semiHidden/>
    <w:unhideWhenUsed/>
    <w:tblPr>
      <w:tblBorders>
        <w:top w:val="single" w:sz="12" w:space="0" w:color="808080"/>
        <w:left w:val="single" w:sz="12" w:space="0" w:color="808080"/>
        <w:bottom w:val="single" w:sz="12" w:space="0" w:color="808080"/>
        <w:right w:val="single" w:sz="12" w:space="0" w:color="808080"/>
        <w:insideV w:val="single" w:sz="6" w:space="0" w:color="C0C0C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80808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80808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Vert">
      <w:rPr>
        <w:color w:val="auto"/>
      </w:rPr>
      <w:tblPr/>
      <w:tcPr>
        <w:shd w:val="solid" w:color="C0C0C0" w:fill="FFFFFF"/>
      </w:tcPr>
    </w:tblStylePr>
    <w:tblStylePr w:type="band2Vert">
      <w:rPr>
        <w:color w:val="auto"/>
      </w:rPr>
    </w:tblStylePr>
  </w:style>
  <w:style w:type="table" w:styleId="TableContemporary">
    <w:name w:val="Table Contemporary"/>
    <w:basedOn w:val="TableNormal"/>
    <w:uiPriority w:val="99"/>
    <w:semiHidden/>
    <w:unhideWhenUsed/>
    <w:tblPr>
      <w:tblBorders>
        <w:insideH w:val="single" w:sz="18" w:space="0" w:color="FFFFFF"/>
        <w:insideV w:val="single" w:sz="18" w:space="0" w:color="FFFFFF"/>
      </w:tblBorders>
    </w:tbl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5" w:color="0000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</w:style>
  <w:style w:type="table" w:styleId="TableElegant">
    <w:name w:val="Table Elegant"/>
    <w:basedOn w:val="TableNormal"/>
    <w:uiPriority w:val="99"/>
    <w:semiHidden/>
    <w:unhideWhenUsed/>
    <w:tblPr>
      <w:tblBorders>
        <w:top w:val="double" w:sz="6" w:space="0" w:color="000000"/>
        <w:left w:val="double" w:sz="6" w:space="0" w:color="000000"/>
        <w:bottom w:val="double" w:sz="6" w:space="0" w:color="000000"/>
        <w:right w:val="doub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ap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">
    <w:name w:val="Table Grid"/>
    <w:basedOn w:val="TableNormal"/>
    <w:uiPriority w:val="3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Grid1">
    <w:name w:val="Table Grid 1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lastRow">
      <w:rPr>
        <w:i/>
        <w:iCs/>
      </w:rPr>
      <w:tblPr/>
      <w:tcPr>
        <w:tcBorders>
          <w:tl2br w:val="nil"/>
          <w:tr2bl w:val="nil"/>
        </w:tcBorders>
      </w:tcPr>
    </w:tblStylePr>
    <w:tblStylePr w:type="lastCol">
      <w:rPr>
        <w:i/>
        <w:i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2">
    <w:name w:val="Table Grid 2"/>
    <w:basedOn w:val="TableNormal"/>
    <w:uiPriority w:val="99"/>
    <w:semiHidden/>
    <w:unhideWhenUsed/>
    <w:tblPr>
      <w:tblBorders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Grid3">
    <w:name w:val="Table Grid 3"/>
    <w:basedOn w:val="TableNormal"/>
    <w:uiPriority w:val="99"/>
    <w:semiHidden/>
    <w:unhideWhenUsed/>
    <w:tblPr>
      <w:tblBorders>
        <w:top w:val="single" w:sz="6" w:space="0" w:color="000000"/>
        <w:left w:val="single" w:sz="12" w:space="0" w:color="000000"/>
        <w:bottom w:val="single" w:sz="6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4">
    <w:name w:val="Table Grid 4"/>
    <w:basedOn w:val="TableNormal"/>
    <w:uiPriority w:val="99"/>
    <w:semiHidden/>
    <w:unhideWhenUsed/>
    <w:tblPr>
      <w:tblBorders>
        <w:left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color w:val="auto"/>
      </w:rPr>
      <w:tblPr/>
      <w:tcPr>
        <w:tcBorders>
          <w:bottom w:val="single" w:sz="6" w:space="0" w:color="000000"/>
          <w:tl2br w:val="nil"/>
          <w:tr2bl w:val="nil"/>
        </w:tcBorders>
        <w:shd w:val="pct30" w:color="FFFF00" w:fill="FFFFFF"/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  <w:shd w:val="pct30" w:color="FFFF00" w:fill="FFFFFF"/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Grid5">
    <w:name w:val="Table Grid 5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6">
    <w:name w:val="Table Grid 6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6" w:space="0" w:color="000000"/>
          <w:tl2br w:val="nil"/>
          <w:tr2bl w:val="nil"/>
        </w:tcBorders>
      </w:tcPr>
    </w:tblStylePr>
    <w:tblStylePr w:type="lastRow">
      <w:rPr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7">
    <w:name w:val="Table Grid 7"/>
    <w:basedOn w:val="TableNormal"/>
    <w:uiPriority w:val="99"/>
    <w:semiHidden/>
    <w:unhideWhenUsed/>
    <w:rPr>
      <w:b/>
      <w:bCs/>
    </w:rPr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 w:val="0"/>
        <w:bCs w:val="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 w:val="0"/>
        <w:bCs w:val="0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lastCol">
      <w:rPr>
        <w:b w:val="0"/>
        <w:bCs w:val="0"/>
      </w:rPr>
      <w:tblPr/>
      <w:tcPr>
        <w:tcBorders>
          <w:tl2br w:val="nil"/>
          <w:tr2bl w:val="nil"/>
        </w:tcBorders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Grid8">
    <w:name w:val="Table Grid 8"/>
    <w:basedOn w:val="TableNormal"/>
    <w:uiPriority w:val="99"/>
    <w:semiHidden/>
    <w:unhideWhenUsed/>
    <w:tblPr>
      <w:tblBorders>
        <w:top w:val="single" w:sz="6" w:space="0" w:color="000080"/>
        <w:left w:val="single" w:sz="6" w:space="0" w:color="000080"/>
        <w:bottom w:val="single" w:sz="6" w:space="0" w:color="000080"/>
        <w:right w:val="single" w:sz="6" w:space="0" w:color="000080"/>
        <w:insideH w:val="single" w:sz="6" w:space="0" w:color="000080"/>
        <w:insideV w:val="single" w:sz="6" w:space="0" w:color="00008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80" w:fill="FFFFFF"/>
      </w:tcPr>
    </w:tblStylePr>
    <w:tblStylePr w:type="lastRow">
      <w:rPr>
        <w:b/>
        <w:bCs/>
        <w:color w:val="auto"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List1">
    <w:name w:val="Table List 1"/>
    <w:basedOn w:val="TableNormal"/>
    <w:uiPriority w:val="99"/>
    <w:semiHidden/>
    <w:unhideWhenUsed/>
    <w:tblPr>
      <w:tblBorders>
        <w:top w:val="single" w:sz="12" w:space="0" w:color="008080"/>
        <w:left w:val="single" w:sz="6" w:space="0" w:color="008080"/>
        <w:bottom w:val="single" w:sz="12" w:space="0" w:color="008080"/>
        <w:right w:val="single" w:sz="6" w:space="0" w:color="008080"/>
      </w:tblBorders>
    </w:tblPr>
    <w:tblStylePr w:type="firstRow">
      <w:rPr>
        <w:b/>
        <w:bCs/>
        <w:i/>
        <w:iCs/>
        <w:color w:val="800000"/>
      </w:rPr>
      <w:tblPr/>
      <w:tcPr>
        <w:tcBorders>
          <w:bottom w:val="single" w:sz="6" w:space="0" w:color="000000"/>
          <w:tl2br w:val="nil"/>
          <w:tr2bl w:val="nil"/>
        </w:tcBorders>
        <w:shd w:val="solid" w:color="C0C0C0" w:fill="FFFFFF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solid" w:color="C0C0C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2">
    <w:name w:val="Table List 2"/>
    <w:basedOn w:val="TableNormal"/>
    <w:uiPriority w:val="99"/>
    <w:semiHidden/>
    <w:unhideWhenUsed/>
    <w:tblPr>
      <w:tblBorders>
        <w:bottom w:val="single" w:sz="12" w:space="0" w:color="808080"/>
      </w:tblBorders>
    </w:tblPr>
    <w:tblStylePr w:type="firstRow">
      <w:rPr>
        <w:b/>
        <w:bCs/>
        <w:color w:val="FFFFFF"/>
      </w:rPr>
      <w:tblPr/>
      <w:tcPr>
        <w:tcBorders>
          <w:bottom w:val="single" w:sz="6" w:space="0" w:color="000000"/>
          <w:tl2br w:val="nil"/>
          <w:tr2bl w:val="nil"/>
        </w:tcBorders>
        <w:shd w:val="pct75" w:color="008080" w:fill="008000"/>
      </w:tcPr>
    </w:tblStylePr>
    <w:tblStylePr w:type="lastRow">
      <w:tblPr/>
      <w:tcPr>
        <w:tcBorders>
          <w:top w:val="single" w:sz="6" w:space="0" w:color="000000"/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FF00" w:fill="FFFFFF"/>
      </w:tcPr>
    </w:tblStylePr>
    <w:tblStylePr w:type="band2Horz">
      <w:rPr>
        <w:color w:val="auto"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3">
    <w:name w:val="Table List 3"/>
    <w:basedOn w:val="TableNormal"/>
    <w:uiPriority w:val="99"/>
    <w:semiHidden/>
    <w:unhideWhenUsed/>
    <w:tblPr>
      <w:tblBorders>
        <w:top w:val="single" w:sz="12" w:space="0" w:color="000000"/>
        <w:bottom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000080"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swCell">
      <w:rPr>
        <w:i/>
        <w:iCs/>
        <w:color w:val="000080"/>
      </w:rPr>
      <w:tblPr/>
      <w:tcPr>
        <w:tcBorders>
          <w:tl2br w:val="nil"/>
          <w:tr2bl w:val="nil"/>
        </w:tcBorders>
      </w:tcPr>
    </w:tblStylePr>
  </w:style>
  <w:style w:type="table" w:styleId="TableList4">
    <w:name w:val="Table List 4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bottom w:val="single" w:sz="12" w:space="0" w:color="000000"/>
          <w:tl2br w:val="nil"/>
          <w:tr2bl w:val="nil"/>
        </w:tcBorders>
        <w:shd w:val="solid" w:color="808080" w:fill="FFFFFF"/>
      </w:tcPr>
    </w:tblStylePr>
  </w:style>
  <w:style w:type="table" w:styleId="TableList5">
    <w:name w:val="Table List 5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</w:tblBorders>
    </w:tblPr>
    <w:tcPr>
      <w:shd w:val="clear" w:color="auto" w:fill="auto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List6">
    <w:name w:val="Table List 6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</w:tblBorders>
    </w:tblPr>
    <w:tcPr>
      <w:shd w:val="pct50" w:color="000000" w:fill="FFFFFF"/>
    </w:tcPr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tl2br w:val="nil"/>
          <w:tr2bl w:val="nil"/>
        </w:tcBorders>
        <w:shd w:val="pct25" w:color="000000" w:fill="FFFFFF"/>
      </w:tcPr>
    </w:tblStylePr>
    <w:tblStylePr w:type="nwCell">
      <w:tblPr/>
      <w:tcPr>
        <w:tcBorders>
          <w:tl2br w:val="single" w:sz="6" w:space="0" w:color="000000"/>
          <w:tr2bl w:val="nil"/>
        </w:tcBorders>
      </w:tcPr>
    </w:tblStylePr>
  </w:style>
  <w:style w:type="table" w:styleId="TableList7">
    <w:name w:val="Table List 7"/>
    <w:basedOn w:val="TableNormal"/>
    <w:uiPriority w:val="99"/>
    <w:semiHidden/>
    <w:unhideWhenUsed/>
    <w:tblPr>
      <w:tblBorders>
        <w:top w:val="single" w:sz="12" w:space="0" w:color="008000"/>
        <w:left w:val="single" w:sz="6" w:space="0" w:color="008000"/>
        <w:bottom w:val="single" w:sz="12" w:space="0" w:color="008000"/>
        <w:right w:val="single" w:sz="6" w:space="0" w:color="008000"/>
        <w:insideH w:val="single" w:sz="6" w:space="0" w:color="000000"/>
      </w:tblBorders>
    </w:tblPr>
    <w:tblStylePr w:type="firstRow">
      <w:rPr>
        <w:b/>
        <w:bCs/>
      </w:rPr>
      <w:tblPr/>
      <w:tcPr>
        <w:tcBorders>
          <w:bottom w:val="single" w:sz="12" w:space="0" w:color="008000"/>
          <w:tl2br w:val="nil"/>
          <w:tr2bl w:val="nil"/>
        </w:tcBorders>
        <w:shd w:val="solid" w:color="C0C0C0" w:fill="FFFFFF"/>
      </w:tcPr>
    </w:tblStylePr>
    <w:tblStylePr w:type="lastRow">
      <w:rPr>
        <w:b/>
        <w:bCs/>
      </w:rPr>
      <w:tblPr/>
      <w:tcPr>
        <w:tcBorders>
          <w:top w:val="single" w:sz="12" w:space="0" w:color="008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0" w:color="000000" w:fill="FFFFFF"/>
      </w:tcPr>
    </w:tblStylePr>
    <w:tblStylePr w:type="band2Horz">
      <w:tblPr/>
      <w:tcPr>
        <w:tcBorders>
          <w:tl2br w:val="nil"/>
          <w:tr2bl w:val="nil"/>
        </w:tcBorders>
        <w:shd w:val="pct25" w:color="FFFF00" w:fill="FFFFFF"/>
      </w:tcPr>
    </w:tblStylePr>
  </w:style>
  <w:style w:type="table" w:styleId="TableList8">
    <w:name w:val="Table List 8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V w:val="single" w:sz="6" w:space="0" w:color="000000"/>
      </w:tblBorders>
    </w:tblPr>
    <w:tblStylePr w:type="firstRow">
      <w:rPr>
        <w:b/>
        <w:bCs/>
        <w:i/>
        <w:iCs/>
      </w:rPr>
      <w:tblPr/>
      <w:tcPr>
        <w:tcBorders>
          <w:bottom w:val="single" w:sz="6" w:space="0" w:color="000000"/>
          <w:tl2br w:val="nil"/>
          <w:tr2bl w:val="nil"/>
        </w:tcBorders>
        <w:shd w:val="solid" w:color="FFFF00" w:fill="FFFFFF"/>
      </w:tcPr>
    </w:tblStylePr>
    <w:tblStylePr w:type="lastRow">
      <w:rPr>
        <w:b/>
        <w:bCs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tl2br w:val="nil"/>
          <w:tr2bl w:val="nil"/>
        </w:tcBorders>
      </w:tcPr>
    </w:tblStylePr>
    <w:tblStylePr w:type="band1Horz">
      <w:rPr>
        <w:color w:val="auto"/>
      </w:rPr>
      <w:tblPr/>
      <w:tcPr>
        <w:tcBorders>
          <w:tl2br w:val="nil"/>
          <w:tr2bl w:val="nil"/>
        </w:tcBorders>
        <w:shd w:val="pct25" w:color="FFFF00" w:fill="FFFFFF"/>
      </w:tcPr>
    </w:tblStylePr>
    <w:tblStylePr w:type="band2Horz">
      <w:tblPr/>
      <w:tcPr>
        <w:tcBorders>
          <w:tl2br w:val="nil"/>
          <w:tr2bl w:val="nil"/>
        </w:tcBorders>
        <w:shd w:val="pct50" w:color="FF0000" w:fill="FFFFFF"/>
      </w:tcPr>
    </w:tblStylePr>
    <w:tblStylePr w:type="nwCell">
      <w:tblPr/>
      <w:tcPr>
        <w:tcBorders>
          <w:tl2br w:val="single" w:sz="6" w:space="0" w:color="auto"/>
          <w:tr2bl w:val="nil"/>
        </w:tcBorders>
      </w:tcPr>
    </w:tblStylePr>
  </w:style>
  <w:style w:type="paragraph" w:styleId="TableofAuthorities">
    <w:name w:val="table of authorities"/>
    <w:basedOn w:val="Normal"/>
    <w:next w:val="Normal"/>
    <w:uiPriority w:val="99"/>
    <w:semiHidden/>
    <w:pPr>
      <w:spacing w:after="0"/>
      <w:ind w:left="220" w:hanging="220"/>
    </w:pPr>
  </w:style>
  <w:style w:type="paragraph" w:styleId="TableofFigures">
    <w:name w:val="table of figures"/>
    <w:basedOn w:val="Normal"/>
    <w:next w:val="Normal"/>
    <w:uiPriority w:val="99"/>
    <w:semiHidden/>
    <w:pPr>
      <w:spacing w:after="0"/>
    </w:pPr>
  </w:style>
  <w:style w:type="table" w:styleId="TableProfessional">
    <w:name w:val="Table Professional"/>
    <w:basedOn w:val="TableNormal"/>
    <w:uiPriority w:val="99"/>
    <w:semiHidden/>
    <w:unhideWhenUsed/>
    <w:tblPr>
      <w:tblBorders>
        <w:top w:val="single" w:sz="6" w:space="0" w:color="000000"/>
        <w:left w:val="single" w:sz="6" w:space="0" w:color="000000"/>
        <w:bottom w:val="single" w:sz="6" w:space="0" w:color="000000"/>
        <w:right w:val="single" w:sz="6" w:space="0" w:color="000000"/>
        <w:insideH w:val="single" w:sz="6" w:space="0" w:color="000000"/>
        <w:insideV w:val="single" w:sz="6" w:space="0" w:color="000000"/>
      </w:tblBorders>
    </w:tblPr>
    <w:tcPr>
      <w:shd w:val="clear" w:color="auto" w:fill="auto"/>
    </w:tcPr>
    <w:tblStylePr w:type="firstRow">
      <w:rPr>
        <w:b/>
        <w:bCs/>
        <w:color w:val="auto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imple1">
    <w:name w:val="Table Simple 1"/>
    <w:basedOn w:val="TableNormal"/>
    <w:uiPriority w:val="99"/>
    <w:semiHidden/>
    <w:unhideWhenUsed/>
    <w:tblPr>
      <w:tblBorders>
        <w:top w:val="single" w:sz="12" w:space="0" w:color="008000"/>
        <w:bottom w:val="single" w:sz="12" w:space="0" w:color="008000"/>
      </w:tblBorders>
    </w:tblPr>
    <w:tcPr>
      <w:shd w:val="clear" w:color="auto" w:fill="auto"/>
    </w:tcPr>
    <w:tblStylePr w:type="firstRow">
      <w:tblPr/>
      <w:tcPr>
        <w:tcBorders>
          <w:bottom w:val="single" w:sz="6" w:space="0" w:color="008000"/>
          <w:tl2br w:val="nil"/>
          <w:tr2bl w:val="nil"/>
        </w:tcBorders>
      </w:tcPr>
    </w:tblStylePr>
    <w:tblStylePr w:type="lastRow">
      <w:tblPr/>
      <w:tcPr>
        <w:tcBorders>
          <w:top w:val="single" w:sz="6" w:space="0" w:color="008000"/>
          <w:tl2br w:val="nil"/>
          <w:tr2bl w:val="nil"/>
        </w:tcBorders>
      </w:tcPr>
    </w:tblStylePr>
  </w:style>
  <w:style w:type="table" w:styleId="TableSimple2">
    <w:name w:val="Table Simple 2"/>
    <w:basedOn w:val="TableNormal"/>
    <w:uiPriority w:val="99"/>
    <w:semiHidden/>
    <w:unhideWhenUsed/>
    <w:tblPr/>
    <w:tblStylePr w:type="firstRow">
      <w:rPr>
        <w:b/>
        <w:bCs/>
      </w:rPr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rPr>
        <w:b/>
        <w:bCs/>
        <w:color w:val="auto"/>
      </w:rPr>
      <w:tblPr/>
      <w:tcPr>
        <w:tcBorders>
          <w:top w:val="single" w:sz="6" w:space="0" w:color="000000"/>
          <w:tl2br w:val="nil"/>
          <w:tr2bl w:val="nil"/>
        </w:tcBorders>
      </w:tcPr>
    </w:tblStylePr>
    <w:tblStylePr w:type="firstCol">
      <w:rPr>
        <w:b/>
        <w:bCs/>
      </w:rPr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rPr>
        <w:b/>
        <w:bCs/>
      </w:rPr>
      <w:tblPr/>
      <w:tcPr>
        <w:tcBorders>
          <w:left w:val="single" w:sz="6" w:space="0" w:color="000000"/>
          <w:tl2br w:val="nil"/>
          <w:tr2bl w:val="nil"/>
        </w:tcBorders>
      </w:tcPr>
    </w:tblStylePr>
    <w:tblStylePr w:type="neCell">
      <w:rPr>
        <w:b/>
        <w:bCs/>
      </w:rPr>
      <w:tblPr/>
      <w:tcPr>
        <w:tcBorders>
          <w:left w:val="nil"/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op w:val="nil"/>
          <w:tl2br w:val="nil"/>
          <w:tr2bl w:val="nil"/>
        </w:tcBorders>
      </w:tcPr>
    </w:tblStylePr>
  </w:style>
  <w:style w:type="table" w:styleId="TableSimple3">
    <w:name w:val="Table Simple 3"/>
    <w:basedOn w:val="TableNormal"/>
    <w:uiPriority w:val="99"/>
    <w:semiHidden/>
    <w:unhideWhenUsed/>
    <w:tblPr>
      <w:tblBorders>
        <w:top w:val="single" w:sz="12" w:space="0" w:color="000000"/>
        <w:left w:val="single" w:sz="12" w:space="0" w:color="000000"/>
        <w:bottom w:val="single" w:sz="12" w:space="0" w:color="000000"/>
        <w:right w:val="single" w:sz="12" w:space="0" w:color="000000"/>
      </w:tblBorders>
    </w:tblPr>
    <w:tcPr>
      <w:shd w:val="clear" w:color="auto" w:fill="auto"/>
    </w:tcPr>
    <w:tblStylePr w:type="firstRow">
      <w:rPr>
        <w:b/>
        <w:bCs/>
        <w:color w:val="FFFFFF"/>
      </w:rPr>
      <w:tblPr/>
      <w:tcPr>
        <w:tcBorders>
          <w:tl2br w:val="nil"/>
          <w:tr2bl w:val="nil"/>
        </w:tcBorders>
        <w:shd w:val="solid" w:color="000000" w:fill="FFFFFF"/>
      </w:tcPr>
    </w:tblStylePr>
  </w:style>
  <w:style w:type="table" w:styleId="TableSubtle1">
    <w:name w:val="Table Subtle 1"/>
    <w:basedOn w:val="TableNormal"/>
    <w:uiPriority w:val="99"/>
    <w:semiHidden/>
    <w:unhideWhenUsed/>
    <w:tblPr>
      <w:tblStyleRowBandSize w:val="1"/>
    </w:tblPr>
    <w:tblStylePr w:type="firstRow">
      <w:tblPr/>
      <w:tcPr>
        <w:tcBorders>
          <w:top w:val="single" w:sz="6" w:space="0" w:color="000000"/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  <w:shd w:val="pct25" w:color="800080" w:fill="FFFFFF"/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</w:tcPr>
    </w:tblStylePr>
    <w:tblStylePr w:type="band1Horz">
      <w:tblPr/>
      <w:tcPr>
        <w:tcBorders>
          <w:bottom w:val="single" w:sz="6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Subtle2">
    <w:name w:val="Table Subtle 2"/>
    <w:basedOn w:val="TableNormal"/>
    <w:uiPriority w:val="99"/>
    <w:tblPr>
      <w:tblBorders>
        <w:left w:val="single" w:sz="6" w:space="0" w:color="000000"/>
        <w:right w:val="single" w:sz="6" w:space="0" w:color="000000"/>
      </w:tblBorders>
    </w:tblPr>
    <w:tblStylePr w:type="firstRow">
      <w:tblPr/>
      <w:tcPr>
        <w:tcBorders>
          <w:bottom w:val="single" w:sz="12" w:space="0" w:color="000000"/>
          <w:tl2br w:val="nil"/>
          <w:tr2bl w:val="nil"/>
        </w:tcBorders>
      </w:tcPr>
    </w:tblStylePr>
    <w:tblStylePr w:type="lastRow">
      <w:tblPr/>
      <w:tcPr>
        <w:tcBorders>
          <w:top w:val="single" w:sz="12" w:space="0" w:color="000000"/>
          <w:tl2br w:val="nil"/>
          <w:tr2bl w:val="nil"/>
        </w:tcBorders>
      </w:tcPr>
    </w:tblStylePr>
    <w:tblStylePr w:type="firstCol">
      <w:tblPr/>
      <w:tcPr>
        <w:tcBorders>
          <w:right w:val="single" w:sz="12" w:space="0" w:color="000000"/>
          <w:tl2br w:val="nil"/>
          <w:tr2bl w:val="nil"/>
        </w:tcBorders>
        <w:shd w:val="pct25" w:color="008000" w:fill="FFFFFF"/>
      </w:tcPr>
    </w:tblStylePr>
    <w:tblStylePr w:type="lastCol">
      <w:tblPr/>
      <w:tcPr>
        <w:tcBorders>
          <w:left w:val="single" w:sz="12" w:space="0" w:color="000000"/>
          <w:tl2br w:val="nil"/>
          <w:tr2bl w:val="nil"/>
        </w:tcBorders>
        <w:shd w:val="pct25" w:color="808000" w:fill="FFFFFF"/>
      </w:tcPr>
    </w:tblStylePr>
    <w:tblStylePr w:type="neCell">
      <w:rPr>
        <w:b/>
        <w:bCs/>
      </w:rPr>
      <w:tblPr/>
      <w:tcPr>
        <w:tcBorders>
          <w:tl2br w:val="nil"/>
          <w:tr2bl w:val="nil"/>
        </w:tcBorders>
      </w:tcPr>
    </w:tblStylePr>
    <w:tblStylePr w:type="swCell">
      <w:rPr>
        <w:b/>
        <w:bCs/>
      </w:rPr>
      <w:tblPr/>
      <w:tcPr>
        <w:tcBorders>
          <w:tl2br w:val="nil"/>
          <w:tr2bl w:val="nil"/>
        </w:tcBorders>
      </w:tcPr>
    </w:tblStylePr>
  </w:style>
  <w:style w:type="table" w:styleId="TableTheme">
    <w:name w:val="Table Theme"/>
    <w:basedOn w:val="TableNormal"/>
    <w:uiPriority w:val="99"/>
    <w:semiHidden/>
    <w:unhideWhenUsed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leWeb1">
    <w:name w:val="Table Web 1"/>
    <w:basedOn w:val="TableNormal"/>
    <w:uiPriority w:val="99"/>
    <w:semiHidden/>
    <w:unhideWhenUsed/>
    <w:tblPr>
      <w:tblCellSpacing w:w="20" w:type="dxa"/>
      <w:tblBorders>
        <w:top w:val="outset" w:sz="6" w:space="0" w:color="auto"/>
        <w:left w:val="outset" w:sz="6" w:space="0" w:color="auto"/>
        <w:bottom w:val="outset" w:sz="6" w:space="0" w:color="auto"/>
        <w:right w:val="outset" w:sz="6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2">
    <w:name w:val="Table Web 2"/>
    <w:basedOn w:val="TableNormal"/>
    <w:uiPriority w:val="99"/>
    <w:semiHidden/>
    <w:unhideWhenUsed/>
    <w:tblPr>
      <w:tblCellSpacing w:w="20" w:type="dxa"/>
      <w:tblBorders>
        <w:top w:val="inset" w:sz="6" w:space="0" w:color="auto"/>
        <w:left w:val="inset" w:sz="6" w:space="0" w:color="auto"/>
        <w:bottom w:val="inset" w:sz="6" w:space="0" w:color="auto"/>
        <w:right w:val="inset" w:sz="6" w:space="0" w:color="auto"/>
        <w:insideH w:val="inset" w:sz="6" w:space="0" w:color="auto"/>
        <w:insideV w:val="in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table" w:styleId="TableWeb3">
    <w:name w:val="Table Web 3"/>
    <w:basedOn w:val="TableNormal"/>
    <w:uiPriority w:val="99"/>
    <w:tblPr>
      <w:tblCellSpacing w:w="20" w:type="dxa"/>
      <w:tblBorders>
        <w:top w:val="outset" w:sz="24" w:space="0" w:color="auto"/>
        <w:left w:val="outset" w:sz="24" w:space="0" w:color="auto"/>
        <w:bottom w:val="outset" w:sz="24" w:space="0" w:color="auto"/>
        <w:right w:val="outset" w:sz="24" w:space="0" w:color="auto"/>
        <w:insideH w:val="outset" w:sz="6" w:space="0" w:color="auto"/>
        <w:insideV w:val="outset" w:sz="6" w:space="0" w:color="auto"/>
      </w:tblBorders>
    </w:tblPr>
    <w:trPr>
      <w:tblCellSpacing w:w="20" w:type="dxa"/>
    </w:trPr>
    <w:tcPr>
      <w:shd w:val="clear" w:color="auto" w:fill="auto"/>
    </w:tcPr>
    <w:tblStylePr w:type="firstRow">
      <w:rPr>
        <w:color w:val="auto"/>
      </w:rPr>
      <w:tblPr/>
      <w:tcPr>
        <w:tcBorders>
          <w:tl2br w:val="nil"/>
          <w:tr2bl w:val="nil"/>
        </w:tcBorders>
      </w:tcPr>
    </w:tblStylePr>
  </w:style>
  <w:style w:type="paragraph" w:styleId="Title">
    <w:name w:val="Title"/>
    <w:basedOn w:val="Normal"/>
    <w:next w:val="Normal"/>
    <w:link w:val="TitleChar"/>
    <w:uiPriority w:val="10"/>
    <w:qFormat/>
    <w:rsid w:val="00AD29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paragraph" w:styleId="TOAHeading">
    <w:name w:val="toa heading"/>
    <w:basedOn w:val="Normal"/>
    <w:next w:val="Normal"/>
    <w:uiPriority w:val="99"/>
    <w:semiHidden/>
    <w:pPr>
      <w:spacing w:before="120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TOC1">
    <w:name w:val="toc 1"/>
    <w:basedOn w:val="Normal"/>
    <w:next w:val="Normal"/>
    <w:uiPriority w:val="39"/>
    <w:semiHidden/>
    <w:pPr>
      <w:spacing w:after="100"/>
    </w:pPr>
  </w:style>
  <w:style w:type="paragraph" w:styleId="TOC2">
    <w:name w:val="toc 2"/>
    <w:basedOn w:val="Normal"/>
    <w:next w:val="Normal"/>
    <w:uiPriority w:val="39"/>
    <w:semiHidden/>
    <w:pPr>
      <w:spacing w:after="100"/>
      <w:ind w:left="220"/>
    </w:pPr>
  </w:style>
  <w:style w:type="paragraph" w:styleId="TOC3">
    <w:name w:val="toc 3"/>
    <w:basedOn w:val="Normal"/>
    <w:next w:val="Normal"/>
    <w:uiPriority w:val="39"/>
    <w:semiHidden/>
    <w:pPr>
      <w:spacing w:after="100"/>
      <w:ind w:left="440"/>
    </w:pPr>
  </w:style>
  <w:style w:type="paragraph" w:styleId="TOC4">
    <w:name w:val="toc 4"/>
    <w:basedOn w:val="Normal"/>
    <w:next w:val="Normal"/>
    <w:uiPriority w:val="39"/>
    <w:semiHidden/>
    <w:pPr>
      <w:spacing w:after="100"/>
      <w:ind w:left="660"/>
    </w:pPr>
  </w:style>
  <w:style w:type="paragraph" w:styleId="TOC5">
    <w:name w:val="toc 5"/>
    <w:basedOn w:val="Normal"/>
    <w:next w:val="Normal"/>
    <w:uiPriority w:val="39"/>
    <w:semiHidden/>
    <w:pPr>
      <w:spacing w:after="100"/>
      <w:ind w:left="880"/>
    </w:pPr>
  </w:style>
  <w:style w:type="paragraph" w:styleId="TOC6">
    <w:name w:val="toc 6"/>
    <w:basedOn w:val="Normal"/>
    <w:next w:val="Normal"/>
    <w:uiPriority w:val="39"/>
    <w:semiHidden/>
    <w:pPr>
      <w:spacing w:after="100"/>
      <w:ind w:left="1100"/>
    </w:pPr>
  </w:style>
  <w:style w:type="paragraph" w:styleId="TOC7">
    <w:name w:val="toc 7"/>
    <w:basedOn w:val="Normal"/>
    <w:next w:val="Normal"/>
    <w:uiPriority w:val="39"/>
    <w:semiHidden/>
    <w:pPr>
      <w:spacing w:after="100"/>
      <w:ind w:left="1320"/>
    </w:pPr>
  </w:style>
  <w:style w:type="paragraph" w:styleId="TOC8">
    <w:name w:val="toc 8"/>
    <w:basedOn w:val="Normal"/>
    <w:next w:val="Normal"/>
    <w:uiPriority w:val="39"/>
    <w:semiHidden/>
    <w:pPr>
      <w:spacing w:after="100"/>
      <w:ind w:left="1540"/>
    </w:pPr>
  </w:style>
  <w:style w:type="paragraph" w:styleId="TOC9">
    <w:name w:val="toc 9"/>
    <w:basedOn w:val="Normal"/>
    <w:next w:val="Normal"/>
    <w:uiPriority w:val="39"/>
    <w:semiHidden/>
    <w:pPr>
      <w:spacing w:after="100"/>
      <w:ind w:left="1760"/>
    </w:pPr>
  </w:style>
  <w:style w:type="table" w:styleId="LightShading">
    <w:name w:val="Light Shading"/>
    <w:basedOn w:val="TableNormal"/>
    <w:uiPriority w:val="60"/>
    <w:semiHidden/>
    <w:unhideWhenUsed/>
    <w:rPr>
      <w:color w:val="000000" w:themeColor="text1" w:themeShade="BF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semiHidden/>
    <w:unhideWhenUsed/>
    <w:rPr>
      <w:color w:val="864EA8" w:themeColor="accent1" w:themeShade="BF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AD84C6" w:themeColor="accent1"/>
          <w:left w:val="nil"/>
          <w:bottom w:val="single" w:sz="8" w:space="0" w:color="AD84C6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</w:style>
  <w:style w:type="table" w:styleId="LightShading-Accent2">
    <w:name w:val="Light Shading Accent 2"/>
    <w:basedOn w:val="TableNormal"/>
    <w:uiPriority w:val="60"/>
    <w:semiHidden/>
    <w:unhideWhenUsed/>
    <w:rPr>
      <w:color w:val="514DAA" w:themeColor="accent2" w:themeShade="BF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784C7" w:themeColor="accent2"/>
          <w:left w:val="nil"/>
          <w:bottom w:val="single" w:sz="8" w:space="0" w:color="8784C7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</w:style>
  <w:style w:type="table" w:styleId="LightShading-Accent3">
    <w:name w:val="Light Shading Accent 3"/>
    <w:basedOn w:val="TableNormal"/>
    <w:uiPriority w:val="60"/>
    <w:semiHidden/>
    <w:unhideWhenUsed/>
    <w:rPr>
      <w:color w:val="455673" w:themeColor="accent3" w:themeShade="BF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5D739A" w:themeColor="accent3"/>
          <w:left w:val="nil"/>
          <w:bottom w:val="single" w:sz="8" w:space="0" w:color="5D739A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</w:style>
  <w:style w:type="table" w:styleId="LightShading-Accent4">
    <w:name w:val="Light Shading Accent 4"/>
    <w:basedOn w:val="TableNormal"/>
    <w:uiPriority w:val="60"/>
    <w:semiHidden/>
    <w:unhideWhenUsed/>
    <w:rPr>
      <w:color w:val="497288" w:themeColor="accent4" w:themeShade="BF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997AF" w:themeColor="accent4"/>
          <w:left w:val="nil"/>
          <w:bottom w:val="single" w:sz="8" w:space="0" w:color="6997AF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</w:style>
  <w:style w:type="table" w:styleId="LightShading-Accent5">
    <w:name w:val="Light Shading Accent 5"/>
    <w:basedOn w:val="TableNormal"/>
    <w:uiPriority w:val="60"/>
    <w:semiHidden/>
    <w:unhideWhenUsed/>
    <w:rPr>
      <w:color w:val="578793" w:themeColor="accent5" w:themeShade="BF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4ACB6" w:themeColor="accent5"/>
          <w:left w:val="nil"/>
          <w:bottom w:val="single" w:sz="8" w:space="0" w:color="84ACB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</w:style>
  <w:style w:type="table" w:styleId="LightShading-Accent6">
    <w:name w:val="Light Shading Accent 6"/>
    <w:basedOn w:val="TableNormal"/>
    <w:uiPriority w:val="60"/>
    <w:semiHidden/>
    <w:unhideWhenUsed/>
    <w:rPr>
      <w:color w:val="536061" w:themeColor="accent6" w:themeShade="BF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6F8183" w:themeColor="accent6"/>
          <w:left w:val="nil"/>
          <w:bottom w:val="single" w:sz="8" w:space="0" w:color="6F8183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</w:style>
  <w:style w:type="table" w:styleId="LightList">
    <w:name w:val="Light List"/>
    <w:basedOn w:val="TableNormal"/>
    <w:uiPriority w:val="61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semiHidden/>
    <w:unhideWhenUsed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</w:style>
  <w:style w:type="table" w:styleId="LightList-Accent2">
    <w:name w:val="Light List Accent 2"/>
    <w:basedOn w:val="TableNormal"/>
    <w:uiPriority w:val="61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</w:style>
  <w:style w:type="table" w:styleId="LightList-Accent3">
    <w:name w:val="Light List Accent 3"/>
    <w:basedOn w:val="TableNormal"/>
    <w:uiPriority w:val="61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</w:style>
  <w:style w:type="table" w:styleId="LightList-Accent4">
    <w:name w:val="Light List Accent 4"/>
    <w:basedOn w:val="TableNormal"/>
    <w:uiPriority w:val="61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</w:style>
  <w:style w:type="table" w:styleId="LightList-Accent5">
    <w:name w:val="Light List Accent 5"/>
    <w:basedOn w:val="TableNormal"/>
    <w:uiPriority w:val="61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</w:style>
  <w:style w:type="table" w:styleId="LightList-Accent6">
    <w:name w:val="Light List Accent 6"/>
    <w:basedOn w:val="TableNormal"/>
    <w:uiPriority w:val="61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</w:style>
  <w:style w:type="table" w:styleId="LightGrid">
    <w:name w:val="Light Grid"/>
    <w:basedOn w:val="TableNormal"/>
    <w:uiPriority w:val="62"/>
    <w:semiHidden/>
    <w:unhideWhenUsed/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auto"/>
        </w:tcBorders>
      </w:tcPr>
    </w:tblStylePr>
  </w:style>
  <w:style w:type="table" w:styleId="LightGrid-Accent1">
    <w:name w:val="Light Grid Accent 1"/>
    <w:basedOn w:val="TableNormal"/>
    <w:uiPriority w:val="62"/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1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</w:tcPr>
    </w:tblStylePr>
    <w:tblStylePr w:type="band1Vert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  <w:shd w:val="clear" w:color="auto" w:fill="EAE0F1" w:themeFill="accent1" w:themeFillTint="3F"/>
      </w:tcPr>
    </w:tblStylePr>
    <w:tblStylePr w:type="band2Horz">
      <w:tblPr/>
      <w:tcPr>
        <w:tcBorders>
          <w:top w:val="single" w:sz="8" w:space="0" w:color="AD84C6" w:themeColor="accent1"/>
          <w:left w:val="single" w:sz="8" w:space="0" w:color="AD84C6" w:themeColor="accent1"/>
          <w:bottom w:val="single" w:sz="8" w:space="0" w:color="AD84C6" w:themeColor="accent1"/>
          <w:right w:val="single" w:sz="8" w:space="0" w:color="AD84C6" w:themeColor="accent1"/>
          <w:insideV w:val="single" w:sz="8" w:space="0" w:color="auto"/>
        </w:tcBorders>
      </w:tcPr>
    </w:tblStylePr>
  </w:style>
  <w:style w:type="table" w:styleId="LightGrid-Accent2">
    <w:name w:val="Light Grid Accent 2"/>
    <w:basedOn w:val="TableNormal"/>
    <w:uiPriority w:val="62"/>
    <w:semiHidden/>
    <w:unhideWhenUsed/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1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</w:tcPr>
    </w:tblStylePr>
    <w:tblStylePr w:type="band1Vert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  <w:shd w:val="clear" w:color="auto" w:fill="E1E0F1" w:themeFill="accent2" w:themeFillTint="3F"/>
      </w:tcPr>
    </w:tblStylePr>
    <w:tblStylePr w:type="band2Horz">
      <w:tblPr/>
      <w:tcPr>
        <w:tcBorders>
          <w:top w:val="single" w:sz="8" w:space="0" w:color="8784C7" w:themeColor="accent2"/>
          <w:left w:val="single" w:sz="8" w:space="0" w:color="8784C7" w:themeColor="accent2"/>
          <w:bottom w:val="single" w:sz="8" w:space="0" w:color="8784C7" w:themeColor="accent2"/>
          <w:right w:val="single" w:sz="8" w:space="0" w:color="8784C7" w:themeColor="accent2"/>
          <w:insideV w:val="single" w:sz="8" w:space="0" w:color="auto"/>
        </w:tcBorders>
      </w:tcPr>
    </w:tblStylePr>
  </w:style>
  <w:style w:type="table" w:styleId="LightGrid-Accent3">
    <w:name w:val="Light Grid Accent 3"/>
    <w:basedOn w:val="TableNormal"/>
    <w:uiPriority w:val="62"/>
    <w:semiHidden/>
    <w:unhideWhenUsed/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1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</w:tcPr>
    </w:tblStylePr>
    <w:tblStylePr w:type="band1Vert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  <w:shd w:val="clear" w:color="auto" w:fill="D6DCE6" w:themeFill="accent3" w:themeFillTint="3F"/>
      </w:tcPr>
    </w:tblStylePr>
    <w:tblStylePr w:type="band2Horz">
      <w:tblPr/>
      <w:tcPr>
        <w:tcBorders>
          <w:top w:val="single" w:sz="8" w:space="0" w:color="5D739A" w:themeColor="accent3"/>
          <w:left w:val="single" w:sz="8" w:space="0" w:color="5D739A" w:themeColor="accent3"/>
          <w:bottom w:val="single" w:sz="8" w:space="0" w:color="5D739A" w:themeColor="accent3"/>
          <w:right w:val="single" w:sz="8" w:space="0" w:color="5D739A" w:themeColor="accent3"/>
          <w:insideV w:val="single" w:sz="8" w:space="0" w:color="auto"/>
        </w:tcBorders>
      </w:tcPr>
    </w:tblStylePr>
  </w:style>
  <w:style w:type="table" w:styleId="LightGrid-Accent4">
    <w:name w:val="Light Grid Accent 4"/>
    <w:basedOn w:val="TableNormal"/>
    <w:uiPriority w:val="62"/>
    <w:semiHidden/>
    <w:unhideWhenUsed/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1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</w:tcPr>
    </w:tblStylePr>
    <w:tblStylePr w:type="band1Vert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  <w:shd w:val="clear" w:color="auto" w:fill="D9E5EB" w:themeFill="accent4" w:themeFillTint="3F"/>
      </w:tcPr>
    </w:tblStylePr>
    <w:tblStylePr w:type="band2Horz">
      <w:tblPr/>
      <w:tcPr>
        <w:tcBorders>
          <w:top w:val="single" w:sz="8" w:space="0" w:color="6997AF" w:themeColor="accent4"/>
          <w:left w:val="single" w:sz="8" w:space="0" w:color="6997AF" w:themeColor="accent4"/>
          <w:bottom w:val="single" w:sz="8" w:space="0" w:color="6997AF" w:themeColor="accent4"/>
          <w:right w:val="single" w:sz="8" w:space="0" w:color="6997AF" w:themeColor="accent4"/>
          <w:insideV w:val="single" w:sz="8" w:space="0" w:color="auto"/>
        </w:tcBorders>
      </w:tcPr>
    </w:tblStylePr>
  </w:style>
  <w:style w:type="table" w:styleId="LightGrid-Accent5">
    <w:name w:val="Light Grid Accent 5"/>
    <w:basedOn w:val="TableNormal"/>
    <w:uiPriority w:val="62"/>
    <w:semiHidden/>
    <w:unhideWhenUsed/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1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</w:tcPr>
    </w:tblStylePr>
    <w:tblStylePr w:type="band1Vert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  <w:shd w:val="clear" w:color="auto" w:fill="E0EAED" w:themeFill="accent5" w:themeFillTint="3F"/>
      </w:tcPr>
    </w:tblStylePr>
    <w:tblStylePr w:type="band2Horz">
      <w:tblPr/>
      <w:tcPr>
        <w:tcBorders>
          <w:top w:val="single" w:sz="8" w:space="0" w:color="84ACB6" w:themeColor="accent5"/>
          <w:left w:val="single" w:sz="8" w:space="0" w:color="84ACB6" w:themeColor="accent5"/>
          <w:bottom w:val="single" w:sz="8" w:space="0" w:color="84ACB6" w:themeColor="accent5"/>
          <w:right w:val="single" w:sz="8" w:space="0" w:color="84ACB6" w:themeColor="accent5"/>
          <w:insideV w:val="single" w:sz="8" w:space="0" w:color="auto"/>
        </w:tcBorders>
      </w:tcPr>
    </w:tblStylePr>
  </w:style>
  <w:style w:type="table" w:styleId="LightGrid-Accent6">
    <w:name w:val="Light Grid Accent 6"/>
    <w:basedOn w:val="TableNormal"/>
    <w:uiPriority w:val="62"/>
    <w:semiHidden/>
    <w:unhideWhenUsed/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1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H w:val="nil"/>
          <w:insideV w:val="single" w:sz="8" w:space="0" w:color="auto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</w:tcPr>
    </w:tblStylePr>
    <w:tblStylePr w:type="band1Vert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  <w:shd w:val="clear" w:color="auto" w:fill="DBE0E0" w:themeFill="accent6" w:themeFillTint="3F"/>
      </w:tcPr>
    </w:tblStylePr>
    <w:tblStylePr w:type="band2Horz">
      <w:tblPr/>
      <w:tcPr>
        <w:tcBorders>
          <w:top w:val="single" w:sz="8" w:space="0" w:color="6F8183" w:themeColor="accent6"/>
          <w:left w:val="single" w:sz="8" w:space="0" w:color="6F8183" w:themeColor="accent6"/>
          <w:bottom w:val="single" w:sz="8" w:space="0" w:color="6F8183" w:themeColor="accent6"/>
          <w:right w:val="single" w:sz="8" w:space="0" w:color="6F8183" w:themeColor="accent6"/>
          <w:insideV w:val="single" w:sz="8" w:space="0" w:color="auto"/>
        </w:tcBorders>
      </w:tcPr>
    </w:tblStylePr>
  </w:style>
  <w:style w:type="table" w:styleId="MediumShading1">
    <w:name w:val="Medium Shading 1"/>
    <w:basedOn w:val="TableNormal"/>
    <w:uiPriority w:val="63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1A2D4" w:themeColor="accent1" w:themeTint="BF"/>
          <w:left w:val="single" w:sz="8" w:space="0" w:color="C1A2D4" w:themeColor="accent1" w:themeTint="BF"/>
          <w:bottom w:val="single" w:sz="8" w:space="0" w:color="C1A2D4" w:themeColor="accent1" w:themeTint="BF"/>
          <w:right w:val="single" w:sz="8" w:space="0" w:color="C1A2D4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AE0F1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4A2D5" w:themeColor="accent2" w:themeTint="BF"/>
          <w:left w:val="single" w:sz="8" w:space="0" w:color="A4A2D5" w:themeColor="accent2" w:themeTint="BF"/>
          <w:bottom w:val="single" w:sz="8" w:space="0" w:color="A4A2D5" w:themeColor="accent2" w:themeTint="BF"/>
          <w:right w:val="single" w:sz="8" w:space="0" w:color="A4A2D5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1E0F1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495B4" w:themeColor="accent3" w:themeTint="BF"/>
          <w:left w:val="single" w:sz="8" w:space="0" w:color="8495B4" w:themeColor="accent3" w:themeTint="BF"/>
          <w:bottom w:val="single" w:sz="8" w:space="0" w:color="8495B4" w:themeColor="accent3" w:themeTint="BF"/>
          <w:right w:val="single" w:sz="8" w:space="0" w:color="8495B4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6DCE6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EB0C3" w:themeColor="accent4" w:themeTint="BF"/>
          <w:left w:val="single" w:sz="8" w:space="0" w:color="8EB0C3" w:themeColor="accent4" w:themeTint="BF"/>
          <w:bottom w:val="single" w:sz="8" w:space="0" w:color="8EB0C3" w:themeColor="accent4" w:themeTint="BF"/>
          <w:right w:val="single" w:sz="8" w:space="0" w:color="8EB0C3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9E5EB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A2C0C8" w:themeColor="accent5" w:themeTint="BF"/>
          <w:left w:val="single" w:sz="8" w:space="0" w:color="A2C0C8" w:themeColor="accent5" w:themeTint="BF"/>
          <w:bottom w:val="single" w:sz="8" w:space="0" w:color="A2C0C8" w:themeColor="accent5" w:themeTint="BF"/>
          <w:right w:val="single" w:sz="8" w:space="0" w:color="A2C0C8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0EAED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2A1A2" w:themeColor="accent6" w:themeTint="BF"/>
          <w:left w:val="single" w:sz="8" w:space="0" w:color="92A1A2" w:themeColor="accent6" w:themeTint="BF"/>
          <w:bottom w:val="single" w:sz="8" w:space="0" w:color="92A1A2" w:themeColor="accent6" w:themeTint="BF"/>
          <w:right w:val="single" w:sz="8" w:space="0" w:color="92A1A2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BE0E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semiHidden/>
    <w:unhideWhenUsed/>
    <w:tblPr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nil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Pr>
      <w:color w:val="000000" w:themeColor="text1"/>
    </w:rPr>
    <w:tblPr>
      <w:tblBorders>
        <w:top w:val="single" w:sz="8" w:space="0" w:color="AD84C6" w:themeColor="accent1"/>
        <w:bottom w:val="single" w:sz="8" w:space="0" w:color="AD84C6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AD84C6" w:themeColor="accent1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AD84C6" w:themeColor="accent1"/>
          <w:bottom w:val="single" w:sz="8" w:space="0" w:color="AD84C6" w:themeColor="accent1"/>
        </w:tcBorders>
      </w:tcPr>
    </w:tblStylePr>
    <w:tblStylePr w:type="band1Vert">
      <w:tblPr/>
      <w:tcPr>
        <w:shd w:val="clear" w:color="auto" w:fill="EAE0F1" w:themeFill="accent1" w:themeFillTint="3F"/>
      </w:tcPr>
    </w:tblStylePr>
    <w:tblStylePr w:type="band1Horz">
      <w:tblPr/>
      <w:tcPr>
        <w:shd w:val="clear" w:color="auto" w:fill="EAE0F1" w:themeFill="accent1" w:themeFillTint="3F"/>
      </w:tcPr>
    </w:tblStylePr>
  </w:style>
  <w:style w:type="table" w:styleId="MediumList1-Accent2">
    <w:name w:val="Medium List 1 Accent 2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784C7" w:themeColor="accent2"/>
        <w:bottom w:val="single" w:sz="8" w:space="0" w:color="8784C7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784C7" w:themeColor="accent2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784C7" w:themeColor="accent2"/>
          <w:bottom w:val="single" w:sz="8" w:space="0" w:color="8784C7" w:themeColor="accent2"/>
        </w:tcBorders>
      </w:tcPr>
    </w:tblStylePr>
    <w:tblStylePr w:type="band1Vert">
      <w:tblPr/>
      <w:tcPr>
        <w:shd w:val="clear" w:color="auto" w:fill="E1E0F1" w:themeFill="accent2" w:themeFillTint="3F"/>
      </w:tcPr>
    </w:tblStylePr>
    <w:tblStylePr w:type="band1Horz">
      <w:tblPr/>
      <w:tcPr>
        <w:shd w:val="clear" w:color="auto" w:fill="E1E0F1" w:themeFill="accent2" w:themeFillTint="3F"/>
      </w:tcPr>
    </w:tblStylePr>
  </w:style>
  <w:style w:type="table" w:styleId="MediumList1-Accent3">
    <w:name w:val="Medium List 1 Accent 3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5D739A" w:themeColor="accent3"/>
        <w:bottom w:val="single" w:sz="8" w:space="0" w:color="5D739A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5D739A" w:themeColor="accent3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5D739A" w:themeColor="accent3"/>
          <w:bottom w:val="single" w:sz="8" w:space="0" w:color="5D739A" w:themeColor="accent3"/>
        </w:tcBorders>
      </w:tcPr>
    </w:tblStylePr>
    <w:tblStylePr w:type="band1Vert">
      <w:tblPr/>
      <w:tcPr>
        <w:shd w:val="clear" w:color="auto" w:fill="D6DCE6" w:themeFill="accent3" w:themeFillTint="3F"/>
      </w:tcPr>
    </w:tblStylePr>
    <w:tblStylePr w:type="band1Horz">
      <w:tblPr/>
      <w:tcPr>
        <w:shd w:val="clear" w:color="auto" w:fill="D6DCE6" w:themeFill="accent3" w:themeFillTint="3F"/>
      </w:tcPr>
    </w:tblStylePr>
  </w:style>
  <w:style w:type="table" w:styleId="MediumList1-Accent4">
    <w:name w:val="Medium List 1 Accent 4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997AF" w:themeColor="accent4"/>
        <w:bottom w:val="single" w:sz="8" w:space="0" w:color="6997AF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997AF" w:themeColor="accent4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997AF" w:themeColor="accent4"/>
          <w:bottom w:val="single" w:sz="8" w:space="0" w:color="6997AF" w:themeColor="accent4"/>
        </w:tcBorders>
      </w:tcPr>
    </w:tblStylePr>
    <w:tblStylePr w:type="band1Vert">
      <w:tblPr/>
      <w:tcPr>
        <w:shd w:val="clear" w:color="auto" w:fill="D9E5EB" w:themeFill="accent4" w:themeFillTint="3F"/>
      </w:tcPr>
    </w:tblStylePr>
    <w:tblStylePr w:type="band1Horz">
      <w:tblPr/>
      <w:tcPr>
        <w:shd w:val="clear" w:color="auto" w:fill="D9E5EB" w:themeFill="accent4" w:themeFillTint="3F"/>
      </w:tcPr>
    </w:tblStylePr>
  </w:style>
  <w:style w:type="table" w:styleId="MediumList1-Accent5">
    <w:name w:val="Medium List 1 Accent 5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84ACB6" w:themeColor="accent5"/>
        <w:bottom w:val="single" w:sz="8" w:space="0" w:color="84ACB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4ACB6" w:themeColor="accent5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4ACB6" w:themeColor="accent5"/>
          <w:bottom w:val="single" w:sz="8" w:space="0" w:color="84ACB6" w:themeColor="accent5"/>
        </w:tcBorders>
      </w:tcPr>
    </w:tblStylePr>
    <w:tblStylePr w:type="band1Vert">
      <w:tblPr/>
      <w:tcPr>
        <w:shd w:val="clear" w:color="auto" w:fill="E0EAED" w:themeFill="accent5" w:themeFillTint="3F"/>
      </w:tcPr>
    </w:tblStylePr>
    <w:tblStylePr w:type="band1Horz">
      <w:tblPr/>
      <w:tcPr>
        <w:shd w:val="clear" w:color="auto" w:fill="E0EAED" w:themeFill="accent5" w:themeFillTint="3F"/>
      </w:tcPr>
    </w:tblStylePr>
  </w:style>
  <w:style w:type="table" w:styleId="MediumList1-Accent6">
    <w:name w:val="Medium List 1 Accent 6"/>
    <w:basedOn w:val="TableNormal"/>
    <w:uiPriority w:val="65"/>
    <w:semiHidden/>
    <w:unhideWhenUsed/>
    <w:rPr>
      <w:color w:val="000000" w:themeColor="text1"/>
    </w:rPr>
    <w:tblPr>
      <w:tblBorders>
        <w:top w:val="single" w:sz="8" w:space="0" w:color="6F8183" w:themeColor="accent6"/>
        <w:bottom w:val="single" w:sz="8" w:space="0" w:color="6F8183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6F8183" w:themeColor="accent6"/>
        </w:tcBorders>
      </w:tcPr>
    </w:tblStylePr>
    <w:tblStylePr w:type="lastRow">
      <w:rPr>
        <w:b/>
        <w:bCs/>
        <w:color w:val="373545" w:themeColor="text2"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6F8183" w:themeColor="accent6"/>
          <w:bottom w:val="single" w:sz="8" w:space="0" w:color="6F8183" w:themeColor="accent6"/>
        </w:tcBorders>
      </w:tcPr>
    </w:tblStylePr>
    <w:tblStylePr w:type="band1Vert">
      <w:tblPr/>
      <w:tcPr>
        <w:shd w:val="clear" w:color="auto" w:fill="DBE0E0" w:themeFill="accent6" w:themeFillTint="3F"/>
      </w:tcPr>
    </w:tblStylePr>
    <w:tblStylePr w:type="band1Horz">
      <w:tblPr/>
      <w:tcPr>
        <w:shd w:val="clear" w:color="auto" w:fill="DBE0E0" w:themeFill="accent6" w:themeFillTint="3F"/>
      </w:tcPr>
    </w:tblStylePr>
  </w:style>
  <w:style w:type="table" w:styleId="MediumList2">
    <w:name w:val="Medium Lis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AD84C6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AD84C6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AD84C6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AE0F1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784C7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784C7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1E0F1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5D739A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5D739A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6DCE6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997AF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997AF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9E5EB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4ACB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4ACB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0EAED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6F8183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6F8183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BE0E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semiHidden/>
    <w:unhideWhenUsed/>
    <w:tblPr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semiHidden/>
    <w:unhideWhenUsed/>
    <w:tblPr>
      <w:tblBorders>
        <w:top w:val="single" w:sz="8" w:space="0" w:color="C1A2D4" w:themeColor="accent1" w:themeTint="BF"/>
        <w:left w:val="single" w:sz="8" w:space="0" w:color="C1A2D4" w:themeColor="accent1" w:themeTint="BF"/>
        <w:bottom w:val="single" w:sz="8" w:space="0" w:color="C1A2D4" w:themeColor="accent1" w:themeTint="BF"/>
        <w:right w:val="single" w:sz="8" w:space="0" w:color="C1A2D4" w:themeColor="accent1" w:themeTint="BF"/>
        <w:insideH w:val="single" w:sz="8" w:space="0" w:color="C1A2D4" w:themeColor="accent1" w:themeTint="BF"/>
        <w:insideV w:val="single" w:sz="8" w:space="0" w:color="C1A2D4" w:themeColor="accent1" w:themeTint="BF"/>
      </w:tblBorders>
    </w:tblPr>
    <w:tcPr>
      <w:shd w:val="clear" w:color="auto" w:fill="EAE0F1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1A2D4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MediumGrid1-Accent2">
    <w:name w:val="Medium Grid 1 Accent 2"/>
    <w:basedOn w:val="TableNormal"/>
    <w:uiPriority w:val="67"/>
    <w:semiHidden/>
    <w:unhideWhenUsed/>
    <w:tblPr>
      <w:tblBorders>
        <w:top w:val="single" w:sz="8" w:space="0" w:color="A4A2D5" w:themeColor="accent2" w:themeTint="BF"/>
        <w:left w:val="single" w:sz="8" w:space="0" w:color="A4A2D5" w:themeColor="accent2" w:themeTint="BF"/>
        <w:bottom w:val="single" w:sz="8" w:space="0" w:color="A4A2D5" w:themeColor="accent2" w:themeTint="BF"/>
        <w:right w:val="single" w:sz="8" w:space="0" w:color="A4A2D5" w:themeColor="accent2" w:themeTint="BF"/>
        <w:insideH w:val="single" w:sz="8" w:space="0" w:color="A4A2D5" w:themeColor="accent2" w:themeTint="BF"/>
        <w:insideV w:val="single" w:sz="8" w:space="0" w:color="A4A2D5" w:themeColor="accent2" w:themeTint="BF"/>
      </w:tblBorders>
    </w:tblPr>
    <w:tcPr>
      <w:shd w:val="clear" w:color="auto" w:fill="E1E0F1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4A2D5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MediumGrid1-Accent3">
    <w:name w:val="Medium Grid 1 Accent 3"/>
    <w:basedOn w:val="TableNormal"/>
    <w:uiPriority w:val="67"/>
    <w:semiHidden/>
    <w:unhideWhenUsed/>
    <w:tblPr>
      <w:tblBorders>
        <w:top w:val="single" w:sz="8" w:space="0" w:color="8495B4" w:themeColor="accent3" w:themeTint="BF"/>
        <w:left w:val="single" w:sz="8" w:space="0" w:color="8495B4" w:themeColor="accent3" w:themeTint="BF"/>
        <w:bottom w:val="single" w:sz="8" w:space="0" w:color="8495B4" w:themeColor="accent3" w:themeTint="BF"/>
        <w:right w:val="single" w:sz="8" w:space="0" w:color="8495B4" w:themeColor="accent3" w:themeTint="BF"/>
        <w:insideH w:val="single" w:sz="8" w:space="0" w:color="8495B4" w:themeColor="accent3" w:themeTint="BF"/>
        <w:insideV w:val="single" w:sz="8" w:space="0" w:color="8495B4" w:themeColor="accent3" w:themeTint="BF"/>
      </w:tblBorders>
    </w:tblPr>
    <w:tcPr>
      <w:shd w:val="clear" w:color="auto" w:fill="D6DCE6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495B4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MediumGrid1-Accent4">
    <w:name w:val="Medium Grid 1 Accent 4"/>
    <w:basedOn w:val="TableNormal"/>
    <w:uiPriority w:val="67"/>
    <w:semiHidden/>
    <w:unhideWhenUsed/>
    <w:tblPr>
      <w:tblBorders>
        <w:top w:val="single" w:sz="8" w:space="0" w:color="8EB0C3" w:themeColor="accent4" w:themeTint="BF"/>
        <w:left w:val="single" w:sz="8" w:space="0" w:color="8EB0C3" w:themeColor="accent4" w:themeTint="BF"/>
        <w:bottom w:val="single" w:sz="8" w:space="0" w:color="8EB0C3" w:themeColor="accent4" w:themeTint="BF"/>
        <w:right w:val="single" w:sz="8" w:space="0" w:color="8EB0C3" w:themeColor="accent4" w:themeTint="BF"/>
        <w:insideH w:val="single" w:sz="8" w:space="0" w:color="8EB0C3" w:themeColor="accent4" w:themeTint="BF"/>
        <w:insideV w:val="single" w:sz="8" w:space="0" w:color="8EB0C3" w:themeColor="accent4" w:themeTint="BF"/>
      </w:tblBorders>
    </w:tblPr>
    <w:tcPr>
      <w:shd w:val="clear" w:color="auto" w:fill="D9E5EB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8EB0C3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MediumGrid1-Accent5">
    <w:name w:val="Medium Grid 1 Accent 5"/>
    <w:basedOn w:val="TableNormal"/>
    <w:uiPriority w:val="67"/>
    <w:semiHidden/>
    <w:unhideWhenUsed/>
    <w:tblPr>
      <w:tblBorders>
        <w:top w:val="single" w:sz="8" w:space="0" w:color="A2C0C8" w:themeColor="accent5" w:themeTint="BF"/>
        <w:left w:val="single" w:sz="8" w:space="0" w:color="A2C0C8" w:themeColor="accent5" w:themeTint="BF"/>
        <w:bottom w:val="single" w:sz="8" w:space="0" w:color="A2C0C8" w:themeColor="accent5" w:themeTint="BF"/>
        <w:right w:val="single" w:sz="8" w:space="0" w:color="A2C0C8" w:themeColor="accent5" w:themeTint="BF"/>
        <w:insideH w:val="single" w:sz="8" w:space="0" w:color="A2C0C8" w:themeColor="accent5" w:themeTint="BF"/>
        <w:insideV w:val="single" w:sz="8" w:space="0" w:color="A2C0C8" w:themeColor="accent5" w:themeTint="BF"/>
      </w:tblBorders>
    </w:tblPr>
    <w:tcPr>
      <w:shd w:val="clear" w:color="auto" w:fill="E0EAED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A2C0C8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MediumGrid1-Accent6">
    <w:name w:val="Medium Grid 1 Accent 6"/>
    <w:basedOn w:val="TableNormal"/>
    <w:uiPriority w:val="67"/>
    <w:semiHidden/>
    <w:unhideWhenUsed/>
    <w:tblPr>
      <w:tblBorders>
        <w:top w:val="single" w:sz="8" w:space="0" w:color="92A1A2" w:themeColor="accent6" w:themeTint="BF"/>
        <w:left w:val="single" w:sz="8" w:space="0" w:color="92A1A2" w:themeColor="accent6" w:themeTint="BF"/>
        <w:bottom w:val="single" w:sz="8" w:space="0" w:color="92A1A2" w:themeColor="accent6" w:themeTint="BF"/>
        <w:right w:val="single" w:sz="8" w:space="0" w:color="92A1A2" w:themeColor="accent6" w:themeTint="BF"/>
        <w:insideH w:val="single" w:sz="8" w:space="0" w:color="92A1A2" w:themeColor="accent6" w:themeTint="BF"/>
        <w:insideV w:val="single" w:sz="8" w:space="0" w:color="92A1A2" w:themeColor="accent6" w:themeTint="BF"/>
      </w:tblBorders>
    </w:tblPr>
    <w:tcPr>
      <w:shd w:val="clear" w:color="auto" w:fill="DBE0E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2A1A2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table" w:styleId="MediumGrid2">
    <w:name w:val="Medium Grid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AD84C6" w:themeColor="accent1"/>
        <w:left w:val="single" w:sz="8" w:space="0" w:color="AD84C6" w:themeColor="accent1"/>
        <w:bottom w:val="single" w:sz="8" w:space="0" w:color="AD84C6" w:themeColor="accent1"/>
        <w:right w:val="single" w:sz="8" w:space="0" w:color="AD84C6" w:themeColor="accent1"/>
        <w:insideH w:val="single" w:sz="8" w:space="0" w:color="AD84C6" w:themeColor="accent1"/>
        <w:insideV w:val="single" w:sz="8" w:space="0" w:color="AD84C6" w:themeColor="accent1"/>
      </w:tblBorders>
    </w:tblPr>
    <w:tcPr>
      <w:shd w:val="clear" w:color="auto" w:fill="EAE0F1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F6F2F9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EE6F3" w:themeFill="accent1" w:themeFillTint="33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D6C1E2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784C7" w:themeColor="accent2"/>
        <w:left w:val="single" w:sz="8" w:space="0" w:color="8784C7" w:themeColor="accent2"/>
        <w:bottom w:val="single" w:sz="8" w:space="0" w:color="8784C7" w:themeColor="accent2"/>
        <w:right w:val="single" w:sz="8" w:space="0" w:color="8784C7" w:themeColor="accent2"/>
        <w:insideH w:val="single" w:sz="8" w:space="0" w:color="8784C7" w:themeColor="accent2"/>
        <w:insideV w:val="single" w:sz="8" w:space="0" w:color="8784C7" w:themeColor="accent2"/>
      </w:tblBorders>
    </w:tblPr>
    <w:tcPr>
      <w:shd w:val="clear" w:color="auto" w:fill="E1E0F1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3F2F9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6F3" w:themeFill="accent2" w:themeFillTint="33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2C1E3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5D739A" w:themeColor="accent3"/>
        <w:left w:val="single" w:sz="8" w:space="0" w:color="5D739A" w:themeColor="accent3"/>
        <w:bottom w:val="single" w:sz="8" w:space="0" w:color="5D739A" w:themeColor="accent3"/>
        <w:right w:val="single" w:sz="8" w:space="0" w:color="5D739A" w:themeColor="accent3"/>
        <w:insideH w:val="single" w:sz="8" w:space="0" w:color="5D739A" w:themeColor="accent3"/>
        <w:insideV w:val="single" w:sz="8" w:space="0" w:color="5D739A" w:themeColor="accent3"/>
      </w:tblBorders>
    </w:tblPr>
    <w:tcPr>
      <w:shd w:val="clear" w:color="auto" w:fill="D6DCE6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EEF1F5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EE2EB" w:themeFill="accent3" w:themeFillTint="33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ADB8CD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997AF" w:themeColor="accent4"/>
        <w:left w:val="single" w:sz="8" w:space="0" w:color="6997AF" w:themeColor="accent4"/>
        <w:bottom w:val="single" w:sz="8" w:space="0" w:color="6997AF" w:themeColor="accent4"/>
        <w:right w:val="single" w:sz="8" w:space="0" w:color="6997AF" w:themeColor="accent4"/>
        <w:insideH w:val="single" w:sz="8" w:space="0" w:color="6997AF" w:themeColor="accent4"/>
        <w:insideV w:val="single" w:sz="8" w:space="0" w:color="6997AF" w:themeColor="accent4"/>
      </w:tblBorders>
    </w:tblPr>
    <w:tcPr>
      <w:shd w:val="clear" w:color="auto" w:fill="D9E5EB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0F4F7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AEF" w:themeFill="accent4" w:themeFillTint="33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4CBD7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84ACB6" w:themeColor="accent5"/>
        <w:left w:val="single" w:sz="8" w:space="0" w:color="84ACB6" w:themeColor="accent5"/>
        <w:bottom w:val="single" w:sz="8" w:space="0" w:color="84ACB6" w:themeColor="accent5"/>
        <w:right w:val="single" w:sz="8" w:space="0" w:color="84ACB6" w:themeColor="accent5"/>
        <w:insideH w:val="single" w:sz="8" w:space="0" w:color="84ACB6" w:themeColor="accent5"/>
        <w:insideV w:val="single" w:sz="8" w:space="0" w:color="84ACB6" w:themeColor="accent5"/>
      </w:tblBorders>
    </w:tblPr>
    <w:tcPr>
      <w:shd w:val="clear" w:color="auto" w:fill="E0EAED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F2F6F7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F0" w:themeFill="accent5" w:themeFillTint="33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C1D5DA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semiHidden/>
    <w:unhideWhenUsed/>
    <w:rPr>
      <w:rFonts w:asciiTheme="majorHAnsi" w:eastAsiaTheme="majorEastAsia" w:hAnsiTheme="majorHAnsi" w:cstheme="majorBidi"/>
      <w:color w:val="000000" w:themeColor="text1"/>
    </w:rPr>
    <w:tblPr>
      <w:tblBorders>
        <w:top w:val="single" w:sz="8" w:space="0" w:color="6F8183" w:themeColor="accent6"/>
        <w:left w:val="single" w:sz="8" w:space="0" w:color="6F8183" w:themeColor="accent6"/>
        <w:bottom w:val="single" w:sz="8" w:space="0" w:color="6F8183" w:themeColor="accent6"/>
        <w:right w:val="single" w:sz="8" w:space="0" w:color="6F8183" w:themeColor="accent6"/>
        <w:insideH w:val="single" w:sz="8" w:space="0" w:color="6F8183" w:themeColor="accent6"/>
        <w:insideV w:val="single" w:sz="8" w:space="0" w:color="6F8183" w:themeColor="accent6"/>
      </w:tblBorders>
    </w:tblPr>
    <w:tcPr>
      <w:shd w:val="clear" w:color="auto" w:fill="DBE0E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0F2F3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6E6" w:themeFill="accent6" w:themeFillTint="33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tcBorders>
          <w:insideH w:val="single" w:sz="6" w:space="0" w:color="auto"/>
          <w:insideV w:val="single" w:sz="6" w:space="0" w:color="auto"/>
        </w:tcBorders>
        <w:shd w:val="clear" w:color="auto" w:fill="B6C0C1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AE0F1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AD84C6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AD84C6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6C1E2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D6C1E2" w:themeFill="accent1" w:themeFillTint="7F"/>
      </w:tcPr>
    </w:tblStylePr>
  </w:style>
  <w:style w:type="table" w:styleId="MediumGrid3-Accent2">
    <w:name w:val="Medium Grid 3 Accent 2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1E0F1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784C7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784C7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2C1E3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2C1E3" w:themeFill="accent2" w:themeFillTint="7F"/>
      </w:tcPr>
    </w:tblStylePr>
  </w:style>
  <w:style w:type="table" w:styleId="MediumGrid3-Accent3">
    <w:name w:val="Medium Grid 3 Accent 3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6DCE6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5D739A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5D739A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DB8CD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ADB8CD" w:themeFill="accent3" w:themeFillTint="7F"/>
      </w:tcPr>
    </w:tblStylePr>
  </w:style>
  <w:style w:type="table" w:styleId="MediumGrid3-Accent4">
    <w:name w:val="Medium Grid 3 Accent 4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9E5EB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997AF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997AF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4CBD7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4CBD7" w:themeFill="accent4" w:themeFillTint="7F"/>
      </w:tcPr>
    </w:tblStylePr>
  </w:style>
  <w:style w:type="table" w:styleId="MediumGrid3-Accent5">
    <w:name w:val="Medium Grid 3 Accent 5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0EAED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84ACB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4ACB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1D5DA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C1D5DA" w:themeFill="accent5" w:themeFillTint="7F"/>
      </w:tcPr>
    </w:tblStylePr>
  </w:style>
  <w:style w:type="table" w:styleId="MediumGrid3-Accent6">
    <w:name w:val="Medium Grid 3 Accent 6"/>
    <w:basedOn w:val="TableNormal"/>
    <w:uiPriority w:val="69"/>
    <w:semiHidden/>
    <w:unhideWhenUsed/>
    <w:tblPr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BE0E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auto"/>
        </w:tcBorders>
        <w:shd w:val="clear" w:color="auto" w:fill="6F8183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6F8183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6C0C1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auto"/>
          <w:insideV w:val="single" w:sz="8" w:space="0" w:color="auto"/>
        </w:tcBorders>
        <w:shd w:val="clear" w:color="auto" w:fill="B6C0C1" w:themeFill="accent6" w:themeFillTint="7F"/>
      </w:tcPr>
    </w:tblStylePr>
  </w:style>
  <w:style w:type="table" w:styleId="DarkList">
    <w:name w:val="Dark List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59347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864EA8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864EA8" w:themeFill="accent1" w:themeFillShade="BF"/>
      </w:tcPr>
    </w:tblStylePr>
  </w:style>
  <w:style w:type="table" w:styleId="DarkList-Accent2">
    <w:name w:val="Dark List Accent 2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63371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14DAA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14DAA" w:themeFill="accent2" w:themeFillShade="BF"/>
      </w:tcPr>
    </w:tblStylePr>
  </w:style>
  <w:style w:type="table" w:styleId="DarkList-Accent3">
    <w:name w:val="Dark List Accent 3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E394C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55673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55673" w:themeFill="accent3" w:themeFillShade="BF"/>
      </w:tcPr>
    </w:tblStylePr>
  </w:style>
  <w:style w:type="table" w:styleId="DarkList-Accent4">
    <w:name w:val="Dark List Accent 4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04C5A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497288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97288" w:themeFill="accent4" w:themeFillShade="BF"/>
      </w:tcPr>
    </w:tblStylePr>
  </w:style>
  <w:style w:type="table" w:styleId="DarkList-Accent5">
    <w:name w:val="Dark List Accent 5"/>
    <w:basedOn w:val="TableNormal"/>
    <w:uiPriority w:val="70"/>
    <w:semiHidden/>
    <w:unhideWhenUsed/>
    <w:rPr>
      <w:color w:val="FFFFFF" w:themeColor="background1"/>
    </w:rPr>
    <w:tblPr>
      <w:tblStyleRowBandSize w:val="1"/>
      <w:tblStyleColBandSize w:val="1"/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A5A62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78793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78793" w:themeFill="accent5" w:themeFillShade="BF"/>
      </w:tcPr>
    </w:tblStylePr>
  </w:style>
  <w:style w:type="table" w:styleId="DarkList-Accent6">
    <w:name w:val="Dark List Accent 6"/>
    <w:basedOn w:val="TableNormal"/>
    <w:uiPriority w:val="70"/>
    <w:rPr>
      <w:color w:val="FFFFFF" w:themeColor="background1"/>
    </w:rPr>
    <w:tblPr>
      <w:tblStyleRowBandSize w:val="1"/>
      <w:tblStyleColBandSize w:val="1"/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74041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36061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36061" w:themeFill="accent6" w:themeFillShade="BF"/>
      </w:tcPr>
    </w:tblStylePr>
  </w:style>
  <w:style w:type="table" w:styleId="ColorfulShading">
    <w:name w:val="Colorful Shading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semiHidden/>
    <w:unhideWhenUsed/>
    <w:qFormat/>
    <w:rPr>
      <w:color w:val="000000" w:themeColor="text1"/>
    </w:rPr>
    <w:tblPr>
      <w:tblBorders>
        <w:top w:val="single" w:sz="24" w:space="0" w:color="8784C7" w:themeColor="accent2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6F2F9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6B3E87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6B3E87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6B3E87" w:themeFill="accent1" w:themeFillShade="99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6C1E2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3F2F9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784C7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13E88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13E88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13E88" w:themeFill="accent2" w:themeFillShade="99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2C1E3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997AF" w:themeColor="accent4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F1F5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997AF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7445C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7445C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7445C" w:themeFill="accent3" w:themeFillShade="99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5D739A" w:themeColor="accent3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4F7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5D739A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3A5B6D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3A5B6D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A5B6D" w:themeFill="accent4" w:themeFillShade="99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B4CBD7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semiHidden/>
    <w:unhideWhenUsed/>
    <w:rPr>
      <w:color w:val="000000" w:themeColor="text1"/>
    </w:rPr>
    <w:tblPr>
      <w:tblBorders>
        <w:top w:val="single" w:sz="24" w:space="0" w:color="6F8183" w:themeColor="accent6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F6F7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6F8183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66C76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66C76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66C76" w:themeFill="accent5" w:themeFillShade="99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1D5DA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Pr>
      <w:color w:val="000000" w:themeColor="text1"/>
    </w:rPr>
    <w:tblPr>
      <w:tblBorders>
        <w:top w:val="single" w:sz="24" w:space="0" w:color="84ACB6" w:themeColor="accent5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0F2F3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4ACB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24D4E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auto"/>
          <w:insideV w:val="nil"/>
        </w:tcBorders>
        <w:shd w:val="clear" w:color="auto" w:fill="424D4E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24D4E" w:themeFill="accent6" w:themeFillShade="99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B6C0C1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6F2F9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E0F1" w:themeFill="accent1" w:themeFillTint="3F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styleId="ColorfulList-Accent2">
    <w:name w:val="Colorful List Accent 2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3F2F9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A56B2" w:themeFill="accent2" w:themeFillShade="CC"/>
      </w:tcPr>
    </w:tblStylePr>
    <w:tblStylePr w:type="lastRow">
      <w:rPr>
        <w:b/>
        <w:bCs/>
        <w:color w:val="5A56B2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1E0F1" w:themeFill="accent2" w:themeFillTint="3F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styleId="ColorfulList-Accent3">
    <w:name w:val="Colorful List Accent 3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EEF1F5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E7A92" w:themeFill="accent4" w:themeFillShade="CC"/>
      </w:tcPr>
    </w:tblStylePr>
    <w:tblStylePr w:type="lastRow">
      <w:rPr>
        <w:b/>
        <w:bCs/>
        <w:color w:val="4E7A9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6DCE6" w:themeFill="accent3" w:themeFillTint="3F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styleId="ColorfulList-Accent4">
    <w:name w:val="Colorful List Accent 4"/>
    <w:basedOn w:val="TableNormal"/>
    <w:uiPriority w:val="72"/>
    <w:semiHidden/>
    <w:unhideWhenUsed/>
    <w:rPr>
      <w:color w:val="000000" w:themeColor="text1"/>
    </w:rPr>
    <w:tblPr>
      <w:tblStyleRowBandSize w:val="1"/>
      <w:tblStyleColBandSize w:val="1"/>
    </w:tblPr>
    <w:tcPr>
      <w:shd w:val="clear" w:color="auto" w:fill="F0F4F7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4A5B7A" w:themeFill="accent3" w:themeFillShade="CC"/>
      </w:tcPr>
    </w:tblStylePr>
    <w:tblStylePr w:type="lastRow">
      <w:rPr>
        <w:b/>
        <w:bCs/>
        <w:color w:val="4A5B7A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9E5EB" w:themeFill="accent4" w:themeFillTint="3F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styleId="ColorfulList-Accent5">
    <w:name w:val="Colorful List Accent 5"/>
    <w:basedOn w:val="TableNormal"/>
    <w:uiPriority w:val="72"/>
    <w:semiHidden/>
    <w:unhideWhenUsed/>
    <w:qFormat/>
    <w:rPr>
      <w:color w:val="000000" w:themeColor="text1"/>
    </w:rPr>
    <w:tblPr>
      <w:tblStyleRowBandSize w:val="1"/>
      <w:tblStyleColBandSize w:val="1"/>
    </w:tblPr>
    <w:tcPr>
      <w:shd w:val="clear" w:color="auto" w:fill="F2F6F7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86668" w:themeFill="accent6" w:themeFillShade="CC"/>
      </w:tcPr>
    </w:tblStylePr>
    <w:tblStylePr w:type="lastRow">
      <w:rPr>
        <w:b/>
        <w:bCs/>
        <w:color w:val="586668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0EAED" w:themeFill="accent5" w:themeFillTint="3F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styleId="ColorfulList-Accent6">
    <w:name w:val="Colorful List Accent 6"/>
    <w:basedOn w:val="TableNormal"/>
    <w:uiPriority w:val="72"/>
    <w:qFormat/>
    <w:rPr>
      <w:color w:val="000000" w:themeColor="text1"/>
    </w:rPr>
    <w:tblPr>
      <w:tblStyleRowBandSize w:val="1"/>
      <w:tblStyleColBandSize w:val="1"/>
    </w:tblPr>
    <w:tcPr>
      <w:shd w:val="clear" w:color="auto" w:fill="F0F2F3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5D909D" w:themeFill="accent5" w:themeFillShade="CC"/>
      </w:tcPr>
    </w:tblStylePr>
    <w:tblStylePr w:type="lastRow">
      <w:rPr>
        <w:b/>
        <w:bCs/>
        <w:color w:val="5D909D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0E0" w:themeFill="accent6" w:themeFillTint="3F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styleId="ColorfulGrid">
    <w:name w:val="Colorful Grid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</w:rPr>
      <w:tblPr/>
      <w:tcPr>
        <w:shd w:val="clear" w:color="auto" w:fill="DECDE8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ECDE8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864EA8" w:themeFill="accent1" w:themeFillShade="BF"/>
      </w:tcPr>
    </w:tblStylePr>
    <w:tblStylePr w:type="band1Vert">
      <w:tblPr/>
      <w:tcPr>
        <w:shd w:val="clear" w:color="auto" w:fill="D6C1E2" w:themeFill="accent1" w:themeFillTint="7F"/>
      </w:tcPr>
    </w:tblStylePr>
    <w:tblStylePr w:type="band1Horz">
      <w:tblPr/>
      <w:tcPr>
        <w:shd w:val="clear" w:color="auto" w:fill="D6C1E2" w:themeFill="accent1" w:themeFillTint="7F"/>
      </w:tcPr>
    </w:tblStylePr>
  </w:style>
  <w:style w:type="table" w:styleId="ColorfulGrid-Accent2">
    <w:name w:val="Colorful Grid Accent 2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</w:rPr>
      <w:tblPr/>
      <w:tcPr>
        <w:shd w:val="clear" w:color="auto" w:fill="CECDE8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ECDE8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514DAA" w:themeFill="accent2" w:themeFillShade="BF"/>
      </w:tcPr>
    </w:tblStylePr>
    <w:tblStylePr w:type="band1Vert">
      <w:tblPr/>
      <w:tcPr>
        <w:shd w:val="clear" w:color="auto" w:fill="C2C1E3" w:themeFill="accent2" w:themeFillTint="7F"/>
      </w:tcPr>
    </w:tblStylePr>
    <w:tblStylePr w:type="band1Horz">
      <w:tblPr/>
      <w:tcPr>
        <w:shd w:val="clear" w:color="auto" w:fill="C2C1E3" w:themeFill="accent2" w:themeFillTint="7F"/>
      </w:tcPr>
    </w:tblStylePr>
  </w:style>
  <w:style w:type="table" w:styleId="ColorfulGrid-Accent3">
    <w:name w:val="Colorful Grid Accent 3"/>
    <w:basedOn w:val="TableNormal"/>
    <w:uiPriority w:val="73"/>
    <w:semiHidden/>
    <w:unhideWhenUsed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</w:rPr>
      <w:tblPr/>
      <w:tcPr>
        <w:shd w:val="clear" w:color="auto" w:fill="BDC6D7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DC6D7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455673" w:themeFill="accent3" w:themeFillShade="BF"/>
      </w:tcPr>
    </w:tblStylePr>
    <w:tblStylePr w:type="band1Vert">
      <w:tblPr/>
      <w:tcPr>
        <w:shd w:val="clear" w:color="auto" w:fill="ADB8CD" w:themeFill="accent3" w:themeFillTint="7F"/>
      </w:tcPr>
    </w:tblStylePr>
    <w:tblStylePr w:type="band1Horz">
      <w:tblPr/>
      <w:tcPr>
        <w:shd w:val="clear" w:color="auto" w:fill="ADB8CD" w:themeFill="accent3" w:themeFillTint="7F"/>
      </w:tcPr>
    </w:tblStylePr>
  </w:style>
  <w:style w:type="table" w:styleId="ColorfulGrid-Accent4">
    <w:name w:val="Colorful Grid Accent 4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</w:rPr>
      <w:tblPr/>
      <w:tcPr>
        <w:shd w:val="clear" w:color="auto" w:fill="C3D5DF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3D5DF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497288" w:themeFill="accent4" w:themeFillShade="BF"/>
      </w:tcPr>
    </w:tblStylePr>
    <w:tblStylePr w:type="band1Vert">
      <w:tblPr/>
      <w:tcPr>
        <w:shd w:val="clear" w:color="auto" w:fill="B4CBD7" w:themeFill="accent4" w:themeFillTint="7F"/>
      </w:tcPr>
    </w:tblStylePr>
    <w:tblStylePr w:type="band1Horz">
      <w:tblPr/>
      <w:tcPr>
        <w:shd w:val="clear" w:color="auto" w:fill="B4CBD7" w:themeFill="accent4" w:themeFillTint="7F"/>
      </w:tcPr>
    </w:tblStylePr>
  </w:style>
  <w:style w:type="table" w:styleId="ColorfulGrid-Accent5">
    <w:name w:val="Colorful Grid Accent 5"/>
    <w:basedOn w:val="TableNormal"/>
    <w:uiPriority w:val="73"/>
    <w:semiHidden/>
    <w:unhideWhenUsed/>
    <w:qFormat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</w:rPr>
      <w:tblPr/>
      <w:tcPr>
        <w:shd w:val="clear" w:color="auto" w:fill="CDDDE1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DDDE1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578793" w:themeFill="accent5" w:themeFillShade="BF"/>
      </w:tcPr>
    </w:tblStylePr>
    <w:tblStylePr w:type="band1Vert">
      <w:tblPr/>
      <w:tcPr>
        <w:shd w:val="clear" w:color="auto" w:fill="C1D5DA" w:themeFill="accent5" w:themeFillTint="7F"/>
      </w:tcPr>
    </w:tblStylePr>
    <w:tblStylePr w:type="band1Horz">
      <w:tblPr/>
      <w:tcPr>
        <w:shd w:val="clear" w:color="auto" w:fill="C1D5DA" w:themeFill="accent5" w:themeFillTint="7F"/>
      </w:tcPr>
    </w:tblStylePr>
  </w:style>
  <w:style w:type="table" w:styleId="ColorfulGrid-Accent6">
    <w:name w:val="Colorful Grid Accent 6"/>
    <w:basedOn w:val="TableNormal"/>
    <w:uiPriority w:val="73"/>
    <w:rPr>
      <w:color w:val="000000" w:themeColor="text1"/>
    </w:rPr>
    <w:tblPr>
      <w:tblBorders>
        <w:insideH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</w:rPr>
      <w:tblPr/>
      <w:tcPr>
        <w:shd w:val="clear" w:color="auto" w:fill="C4CCCD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4CCCD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536061" w:themeFill="accent6" w:themeFillShade="BF"/>
      </w:tcPr>
    </w:tblStylePr>
    <w:tblStylePr w:type="band1Vert">
      <w:tblPr/>
      <w:tcPr>
        <w:shd w:val="clear" w:color="auto" w:fill="B6C0C1" w:themeFill="accent6" w:themeFillTint="7F"/>
      </w:tcPr>
    </w:tblStylePr>
    <w:tblStylePr w:type="band1Horz">
      <w:tblPr/>
      <w:tcPr>
        <w:shd w:val="clear" w:color="auto" w:fill="B6C0C1" w:themeFill="accent6" w:themeFillTint="7F"/>
      </w:tcPr>
    </w:tblStylePr>
  </w:style>
  <w:style w:type="character" w:customStyle="1" w:styleId="TitleChar">
    <w:name w:val="Title Char"/>
    <w:basedOn w:val="DefaultParagraphFont"/>
    <w:link w:val="Title"/>
    <w:uiPriority w:val="10"/>
    <w:rsid w:val="00AD29D0"/>
    <w:rPr>
      <w:rFonts w:asciiTheme="majorHAnsi" w:eastAsiaTheme="majorEastAsia" w:hAnsiTheme="majorHAnsi" w:cstheme="majorBidi"/>
      <w:color w:val="262626" w:themeColor="text1" w:themeTint="D9"/>
      <w:spacing w:val="-15"/>
      <w:sz w:val="96"/>
      <w:szCs w:val="96"/>
    </w:rPr>
  </w:style>
  <w:style w:type="character" w:styleId="PlaceholderText">
    <w:name w:val="Placeholder Text"/>
    <w:basedOn w:val="DefaultParagraphFont"/>
    <w:uiPriority w:val="99"/>
    <w:semiHidden/>
    <w:rPr>
      <w:color w:val="455673" w:themeColor="accent3" w:themeShade="BF"/>
    </w:rPr>
  </w:style>
  <w:style w:type="character" w:customStyle="1" w:styleId="HeaderChar">
    <w:name w:val="Header Char"/>
    <w:basedOn w:val="DefaultParagraphFont"/>
    <w:link w:val="Header"/>
    <w:uiPriority w:val="99"/>
    <w:rPr>
      <w:color w:val="000000" w:themeColor="text1"/>
      <w:sz w:val="20"/>
    </w:rPr>
  </w:style>
  <w:style w:type="character" w:customStyle="1" w:styleId="FooterChar">
    <w:name w:val="Footer Char"/>
    <w:basedOn w:val="DefaultParagraphFont"/>
    <w:link w:val="Footer"/>
    <w:uiPriority w:val="99"/>
    <w:rPr>
      <w:color w:val="AD84C6" w:themeColor="accent1"/>
      <w:sz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Pr>
      <w:color w:val="auto"/>
      <w:sz w:val="20"/>
      <w:szCs w:val="20"/>
      <w:lang w:eastAsia="en-US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Pr>
      <w:rFonts w:ascii="Segoe UI" w:hAnsi="Segoe UI" w:cs="Segoe UI"/>
      <w:color w:val="000000" w:themeColor="text1"/>
      <w:sz w:val="20"/>
    </w:rPr>
  </w:style>
  <w:style w:type="character" w:customStyle="1" w:styleId="Heading1Char">
    <w:name w:val="Heading 1 Char"/>
    <w:basedOn w:val="DefaultParagraphFont"/>
    <w:link w:val="Heading1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rsid w:val="00AD29D0"/>
    <w:rPr>
      <w:rFonts w:asciiTheme="majorHAnsi" w:eastAsiaTheme="majorEastAsia" w:hAnsiTheme="majorHAnsi" w:cstheme="majorBidi"/>
      <w:color w:val="536061" w:themeColor="accent6" w:themeShade="BF"/>
      <w:sz w:val="28"/>
      <w:szCs w:val="28"/>
    </w:rPr>
  </w:style>
  <w:style w:type="paragraph" w:customStyle="1" w:styleId="Bibliography1">
    <w:name w:val="Bibliography1"/>
    <w:basedOn w:val="Normal"/>
    <w:next w:val="Normal"/>
    <w:uiPriority w:val="37"/>
    <w:semiHidden/>
  </w:style>
  <w:style w:type="character" w:customStyle="1" w:styleId="BodyTextChar">
    <w:name w:val="Body Text Char"/>
    <w:basedOn w:val="DefaultParagraphFont"/>
    <w:link w:val="BodyText"/>
    <w:uiPriority w:val="99"/>
    <w:semiHidden/>
    <w:rPr>
      <w:color w:val="000000" w:themeColor="text1"/>
      <w:sz w:val="20"/>
    </w:rPr>
  </w:style>
  <w:style w:type="character" w:customStyle="1" w:styleId="BodyText2Char">
    <w:name w:val="Body Text 2 Char"/>
    <w:basedOn w:val="DefaultParagraphFont"/>
    <w:link w:val="BodyText2"/>
    <w:uiPriority w:val="99"/>
    <w:semiHidden/>
    <w:rPr>
      <w:color w:val="000000" w:themeColor="text1"/>
      <w:sz w:val="20"/>
    </w:rPr>
  </w:style>
  <w:style w:type="character" w:customStyle="1" w:styleId="BodyText3Char">
    <w:name w:val="Body Text 3 Char"/>
    <w:basedOn w:val="DefaultParagraphFont"/>
    <w:link w:val="BodyText3"/>
    <w:uiPriority w:val="99"/>
    <w:semiHidden/>
    <w:qFormat/>
    <w:rPr>
      <w:color w:val="000000" w:themeColor="text1"/>
      <w:sz w:val="20"/>
      <w:szCs w:val="16"/>
    </w:rPr>
  </w:style>
  <w:style w:type="character" w:customStyle="1" w:styleId="BodyTextFirstIndentChar">
    <w:name w:val="Body Text First Indent Char"/>
    <w:basedOn w:val="BodyTextChar"/>
    <w:link w:val="BodyTextFirstIndent"/>
    <w:uiPriority w:val="99"/>
    <w:semiHidden/>
    <w:rPr>
      <w:color w:val="000000" w:themeColor="text1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rPr>
      <w:color w:val="000000" w:themeColor="text1"/>
      <w:sz w:val="20"/>
    </w:rPr>
  </w:style>
  <w:style w:type="character" w:customStyle="1" w:styleId="BodyTextFirstIndent2Char">
    <w:name w:val="Body Text First Indent 2 Char"/>
    <w:basedOn w:val="BodyTextIndentChar"/>
    <w:link w:val="BodyTextFirstIndent2"/>
    <w:uiPriority w:val="99"/>
    <w:semiHidden/>
    <w:rPr>
      <w:color w:val="000000" w:themeColor="text1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rPr>
      <w:color w:val="000000" w:themeColor="text1"/>
      <w:sz w:val="20"/>
    </w:rPr>
  </w:style>
  <w:style w:type="character" w:customStyle="1" w:styleId="BodyTextIndent3Char">
    <w:name w:val="Body Text Indent 3 Char"/>
    <w:basedOn w:val="DefaultParagraphFont"/>
    <w:link w:val="BodyTextIndent3"/>
    <w:uiPriority w:val="99"/>
    <w:semiHidden/>
    <w:rPr>
      <w:color w:val="000000" w:themeColor="text1"/>
      <w:sz w:val="20"/>
      <w:szCs w:val="16"/>
    </w:rPr>
  </w:style>
  <w:style w:type="character" w:customStyle="1" w:styleId="BookTitle1">
    <w:name w:val="Book Title1"/>
    <w:basedOn w:val="DefaultParagraphFont"/>
    <w:uiPriority w:val="33"/>
    <w:semiHidden/>
    <w:rPr>
      <w:b/>
      <w:bCs/>
      <w:i/>
      <w:iCs/>
      <w:spacing w:val="5"/>
    </w:rPr>
  </w:style>
  <w:style w:type="character" w:customStyle="1" w:styleId="ClosingChar">
    <w:name w:val="Closing Char"/>
    <w:basedOn w:val="DefaultParagraphFont"/>
    <w:link w:val="Closing"/>
    <w:uiPriority w:val="2"/>
    <w:semiHidden/>
  </w:style>
  <w:style w:type="character" w:customStyle="1" w:styleId="CommentSubjectChar">
    <w:name w:val="Comment Subject Char"/>
    <w:basedOn w:val="CommentTextChar"/>
    <w:link w:val="CommentSubject"/>
    <w:uiPriority w:val="99"/>
    <w:semiHidden/>
    <w:rPr>
      <w:b/>
      <w:bCs/>
      <w:color w:val="auto"/>
      <w:sz w:val="20"/>
      <w:szCs w:val="20"/>
      <w:lang w:eastAsia="en-US"/>
    </w:rPr>
  </w:style>
  <w:style w:type="character" w:customStyle="1" w:styleId="DateChar">
    <w:name w:val="Date Char"/>
    <w:basedOn w:val="DefaultParagraphFont"/>
    <w:link w:val="Date"/>
    <w:uiPriority w:val="1"/>
    <w:semiHidden/>
  </w:style>
  <w:style w:type="character" w:customStyle="1" w:styleId="DocumentMapChar">
    <w:name w:val="Document Map Char"/>
    <w:basedOn w:val="DefaultParagraphFont"/>
    <w:link w:val="DocumentMap"/>
    <w:uiPriority w:val="99"/>
    <w:semiHidden/>
    <w:rPr>
      <w:rFonts w:ascii="Segoe UI" w:hAnsi="Segoe UI" w:cs="Segoe UI"/>
      <w:color w:val="000000" w:themeColor="text1"/>
      <w:sz w:val="20"/>
      <w:szCs w:val="16"/>
    </w:rPr>
  </w:style>
  <w:style w:type="character" w:customStyle="1" w:styleId="E-mailSignatureChar">
    <w:name w:val="E-mail Signature Char"/>
    <w:basedOn w:val="DefaultParagraphFont"/>
    <w:link w:val="E-mailSignature"/>
    <w:uiPriority w:val="99"/>
    <w:semiHidden/>
    <w:rPr>
      <w:color w:val="000000" w:themeColor="text1"/>
      <w:sz w:val="20"/>
    </w:rPr>
  </w:style>
  <w:style w:type="character" w:customStyle="1" w:styleId="EndnoteTextChar">
    <w:name w:val="Endnote Text Char"/>
    <w:basedOn w:val="DefaultParagraphFont"/>
    <w:link w:val="EndnoteText"/>
    <w:uiPriority w:val="99"/>
    <w:semiHidden/>
    <w:rPr>
      <w:color w:val="000000" w:themeColor="text1"/>
      <w:sz w:val="20"/>
      <w:szCs w:val="20"/>
    </w:rPr>
  </w:style>
  <w:style w:type="character" w:customStyle="1" w:styleId="FootnoteTextChar">
    <w:name w:val="Footnote Text Char"/>
    <w:basedOn w:val="DefaultParagraphFont"/>
    <w:link w:val="FootnoteText"/>
    <w:uiPriority w:val="99"/>
    <w:semiHidden/>
    <w:rPr>
      <w:color w:val="000000" w:themeColor="text1"/>
      <w:sz w:val="20"/>
      <w:szCs w:val="20"/>
    </w:rPr>
  </w:style>
  <w:style w:type="table" w:customStyle="1" w:styleId="GridTable1Light1">
    <w:name w:val="Grid Table 1 Light1"/>
    <w:basedOn w:val="TableNormal"/>
    <w:uiPriority w:val="46"/>
    <w:tblPr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11">
    <w:name w:val="Grid Table 1 Light - Accent 11"/>
    <w:basedOn w:val="TableNormal"/>
    <w:uiPriority w:val="46"/>
    <w:tblPr>
      <w:tblBorders>
        <w:top w:val="single" w:sz="4" w:space="0" w:color="DECDE8" w:themeColor="accent1" w:themeTint="66"/>
        <w:left w:val="single" w:sz="4" w:space="0" w:color="DECDE8" w:themeColor="accent1" w:themeTint="66"/>
        <w:bottom w:val="single" w:sz="4" w:space="0" w:color="DECDE8" w:themeColor="accent1" w:themeTint="66"/>
        <w:right w:val="single" w:sz="4" w:space="0" w:color="DECDE8" w:themeColor="accent1" w:themeTint="66"/>
        <w:insideH w:val="single" w:sz="4" w:space="0" w:color="DECDE8" w:themeColor="accent1" w:themeTint="66"/>
        <w:insideV w:val="single" w:sz="4" w:space="0" w:color="DECDE8" w:themeColor="accent1" w:themeTint="66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21">
    <w:name w:val="Grid Table 1 Light - Accent 21"/>
    <w:basedOn w:val="TableNormal"/>
    <w:uiPriority w:val="46"/>
    <w:tblPr>
      <w:tblBorders>
        <w:top w:val="single" w:sz="4" w:space="0" w:color="CECDE8" w:themeColor="accent2" w:themeTint="66"/>
        <w:left w:val="single" w:sz="4" w:space="0" w:color="CECDE8" w:themeColor="accent2" w:themeTint="66"/>
        <w:bottom w:val="single" w:sz="4" w:space="0" w:color="CECDE8" w:themeColor="accent2" w:themeTint="66"/>
        <w:right w:val="single" w:sz="4" w:space="0" w:color="CECDE8" w:themeColor="accent2" w:themeTint="66"/>
        <w:insideH w:val="single" w:sz="4" w:space="0" w:color="CECDE8" w:themeColor="accent2" w:themeTint="66"/>
        <w:insideV w:val="single" w:sz="4" w:space="0" w:color="CECDE8" w:themeColor="accent2" w:themeTint="66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31">
    <w:name w:val="Grid Table 1 Light - Accent 31"/>
    <w:basedOn w:val="TableNormal"/>
    <w:uiPriority w:val="46"/>
    <w:tblPr>
      <w:tblBorders>
        <w:top w:val="single" w:sz="4" w:space="0" w:color="BDC6D7" w:themeColor="accent3" w:themeTint="66"/>
        <w:left w:val="single" w:sz="4" w:space="0" w:color="BDC6D7" w:themeColor="accent3" w:themeTint="66"/>
        <w:bottom w:val="single" w:sz="4" w:space="0" w:color="BDC6D7" w:themeColor="accent3" w:themeTint="66"/>
        <w:right w:val="single" w:sz="4" w:space="0" w:color="BDC6D7" w:themeColor="accent3" w:themeTint="66"/>
        <w:insideH w:val="single" w:sz="4" w:space="0" w:color="BDC6D7" w:themeColor="accent3" w:themeTint="66"/>
        <w:insideV w:val="single" w:sz="4" w:space="0" w:color="BDC6D7" w:themeColor="accent3" w:themeTint="66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41">
    <w:name w:val="Grid Table 1 Light - Accent 41"/>
    <w:basedOn w:val="TableNormal"/>
    <w:uiPriority w:val="46"/>
    <w:tblPr>
      <w:tblBorders>
        <w:top w:val="single" w:sz="4" w:space="0" w:color="C3D5DF" w:themeColor="accent4" w:themeTint="66"/>
        <w:left w:val="single" w:sz="4" w:space="0" w:color="C3D5DF" w:themeColor="accent4" w:themeTint="66"/>
        <w:bottom w:val="single" w:sz="4" w:space="0" w:color="C3D5DF" w:themeColor="accent4" w:themeTint="66"/>
        <w:right w:val="single" w:sz="4" w:space="0" w:color="C3D5DF" w:themeColor="accent4" w:themeTint="66"/>
        <w:insideH w:val="single" w:sz="4" w:space="0" w:color="C3D5DF" w:themeColor="accent4" w:themeTint="66"/>
        <w:insideV w:val="single" w:sz="4" w:space="0" w:color="C3D5DF" w:themeColor="accent4" w:themeTint="66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51">
    <w:name w:val="Grid Table 1 Light - Accent 51"/>
    <w:basedOn w:val="TableNormal"/>
    <w:uiPriority w:val="46"/>
    <w:tblPr>
      <w:tblBorders>
        <w:top w:val="single" w:sz="4" w:space="0" w:color="CDDDE1" w:themeColor="accent5" w:themeTint="66"/>
        <w:left w:val="single" w:sz="4" w:space="0" w:color="CDDDE1" w:themeColor="accent5" w:themeTint="66"/>
        <w:bottom w:val="single" w:sz="4" w:space="0" w:color="CDDDE1" w:themeColor="accent5" w:themeTint="66"/>
        <w:right w:val="single" w:sz="4" w:space="0" w:color="CDDDE1" w:themeColor="accent5" w:themeTint="66"/>
        <w:insideH w:val="single" w:sz="4" w:space="0" w:color="CDDDE1" w:themeColor="accent5" w:themeTint="66"/>
        <w:insideV w:val="single" w:sz="4" w:space="0" w:color="CDDDE1" w:themeColor="accent5" w:themeTint="66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1Light-Accent61">
    <w:name w:val="Grid Table 1 Light - Accent 61"/>
    <w:basedOn w:val="TableNormal"/>
    <w:uiPriority w:val="46"/>
    <w:tblPr>
      <w:tblBorders>
        <w:top w:val="single" w:sz="4" w:space="0" w:color="C4CCCD" w:themeColor="accent6" w:themeTint="66"/>
        <w:left w:val="single" w:sz="4" w:space="0" w:color="C4CCCD" w:themeColor="accent6" w:themeTint="66"/>
        <w:bottom w:val="single" w:sz="4" w:space="0" w:color="C4CCCD" w:themeColor="accent6" w:themeTint="66"/>
        <w:right w:val="single" w:sz="4" w:space="0" w:color="C4CCCD" w:themeColor="accent6" w:themeTint="66"/>
        <w:insideH w:val="single" w:sz="4" w:space="0" w:color="C4CCCD" w:themeColor="accent6" w:themeTint="66"/>
        <w:insideV w:val="single" w:sz="4" w:space="0" w:color="C4CCCD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customStyle="1" w:styleId="GridTable21">
    <w:name w:val="Grid Table 21"/>
    <w:basedOn w:val="TableNormal"/>
    <w:uiPriority w:val="47"/>
    <w:tblPr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2-Accent11">
    <w:name w:val="Grid Table 2 - Accent 11"/>
    <w:basedOn w:val="TableNormal"/>
    <w:uiPriority w:val="47"/>
    <w:tblPr>
      <w:tblBorders>
        <w:top w:val="single" w:sz="2" w:space="0" w:color="CDB5DC" w:themeColor="accent1" w:themeTint="99"/>
        <w:bottom w:val="single" w:sz="2" w:space="0" w:color="CDB5DC" w:themeColor="accent1" w:themeTint="99"/>
        <w:insideH w:val="single" w:sz="2" w:space="0" w:color="CDB5DC" w:themeColor="accent1" w:themeTint="99"/>
        <w:insideV w:val="single" w:sz="2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CDB5DC" w:themeColor="accen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CDB5DC" w:themeColor="accen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2-Accent21">
    <w:name w:val="Grid Table 2 - Accent 21"/>
    <w:basedOn w:val="TableNormal"/>
    <w:uiPriority w:val="47"/>
    <w:tblPr>
      <w:tblBorders>
        <w:top w:val="single" w:sz="2" w:space="0" w:color="B6B5DD" w:themeColor="accent2" w:themeTint="99"/>
        <w:bottom w:val="single" w:sz="2" w:space="0" w:color="B6B5DD" w:themeColor="accent2" w:themeTint="99"/>
        <w:insideH w:val="single" w:sz="2" w:space="0" w:color="B6B5DD" w:themeColor="accent2" w:themeTint="99"/>
        <w:insideV w:val="single" w:sz="2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6B5DD" w:themeColor="accent2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6B5DD" w:themeColor="accent2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2-Accent31">
    <w:name w:val="Grid Table 2 - Accent 31"/>
    <w:basedOn w:val="TableNormal"/>
    <w:uiPriority w:val="47"/>
    <w:tblPr>
      <w:tblBorders>
        <w:top w:val="single" w:sz="2" w:space="0" w:color="9CAAC3" w:themeColor="accent3" w:themeTint="99"/>
        <w:bottom w:val="single" w:sz="2" w:space="0" w:color="9CAAC3" w:themeColor="accent3" w:themeTint="99"/>
        <w:insideH w:val="single" w:sz="2" w:space="0" w:color="9CAAC3" w:themeColor="accent3" w:themeTint="99"/>
        <w:insideV w:val="single" w:sz="2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9CAAC3" w:themeColor="accent3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9CAAC3" w:themeColor="accent3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2-Accent41">
    <w:name w:val="Grid Table 2 - Accent 41"/>
    <w:basedOn w:val="TableNormal"/>
    <w:uiPriority w:val="47"/>
    <w:tblPr>
      <w:tblBorders>
        <w:top w:val="single" w:sz="2" w:space="0" w:color="A5C0CF" w:themeColor="accent4" w:themeTint="99"/>
        <w:bottom w:val="single" w:sz="2" w:space="0" w:color="A5C0CF" w:themeColor="accent4" w:themeTint="99"/>
        <w:insideH w:val="single" w:sz="2" w:space="0" w:color="A5C0CF" w:themeColor="accent4" w:themeTint="99"/>
        <w:insideV w:val="single" w:sz="2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5C0CF" w:themeColor="accent4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5C0CF" w:themeColor="accent4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2-Accent51">
    <w:name w:val="Grid Table 2 - Accent 51"/>
    <w:basedOn w:val="TableNormal"/>
    <w:uiPriority w:val="47"/>
    <w:tblPr>
      <w:tblBorders>
        <w:top w:val="single" w:sz="2" w:space="0" w:color="B5CDD3" w:themeColor="accent5" w:themeTint="99"/>
        <w:bottom w:val="single" w:sz="2" w:space="0" w:color="B5CDD3" w:themeColor="accent5" w:themeTint="99"/>
        <w:insideH w:val="single" w:sz="2" w:space="0" w:color="B5CDD3" w:themeColor="accent5" w:themeTint="99"/>
        <w:insideV w:val="single" w:sz="2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B5CDD3" w:themeColor="accent5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B5CDD3" w:themeColor="accent5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2-Accent61">
    <w:name w:val="Grid Table 2 - Accent 61"/>
    <w:basedOn w:val="TableNormal"/>
    <w:uiPriority w:val="47"/>
    <w:tblPr>
      <w:tblBorders>
        <w:top w:val="single" w:sz="2" w:space="0" w:color="A7B3B5" w:themeColor="accent6" w:themeTint="99"/>
        <w:bottom w:val="single" w:sz="2" w:space="0" w:color="A7B3B5" w:themeColor="accent6" w:themeTint="99"/>
        <w:insideH w:val="single" w:sz="2" w:space="0" w:color="A7B3B5" w:themeColor="accent6" w:themeTint="99"/>
        <w:insideV w:val="single" w:sz="2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A7B3B5" w:themeColor="accent6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A7B3B5" w:themeColor="accent6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31">
    <w:name w:val="Grid Table 31"/>
    <w:basedOn w:val="TableNormal"/>
    <w:uiPriority w:val="48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3-Accent11">
    <w:name w:val="Grid Table 3 - Accent 11"/>
    <w:basedOn w:val="TableNormal"/>
    <w:uiPriority w:val="48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3-Accent21">
    <w:name w:val="Grid Table 3 - Accent 21"/>
    <w:basedOn w:val="TableNormal"/>
    <w:uiPriority w:val="48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3-Accent31">
    <w:name w:val="Grid Table 3 - Accent 31"/>
    <w:basedOn w:val="TableNormal"/>
    <w:uiPriority w:val="48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3-Accent41">
    <w:name w:val="Grid Table 3 - Accent 41"/>
    <w:basedOn w:val="TableNormal"/>
    <w:uiPriority w:val="48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3-Accent51">
    <w:name w:val="Grid Table 3 - Accent 51"/>
    <w:basedOn w:val="TableNormal"/>
    <w:uiPriority w:val="48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3-Accent61">
    <w:name w:val="Grid Table 3 - Accent 61"/>
    <w:basedOn w:val="TableNormal"/>
    <w:uiPriority w:val="48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table" w:customStyle="1" w:styleId="GridTable41">
    <w:name w:val="Grid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4-Accent11">
    <w:name w:val="Grid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4-Accent21">
    <w:name w:val="Grid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4-Accent31">
    <w:name w:val="Grid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4-Accent41">
    <w:name w:val="Grid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4-Accent51">
    <w:name w:val="Grid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4-Accent61">
    <w:name w:val="Grid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5Dark1">
    <w:name w:val="Grid Table 5 Dark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customStyle="1" w:styleId="GridTable5Dark-Accent11">
    <w:name w:val="Grid Table 5 Dark - Accent 1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EE6F3" w:themeFill="accen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D84C6" w:themeFill="accen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D84C6" w:themeFill="accent1"/>
      </w:tcPr>
    </w:tblStylePr>
    <w:tblStylePr w:type="band1Vert">
      <w:tblPr/>
      <w:tcPr>
        <w:shd w:val="clear" w:color="auto" w:fill="DECDE8" w:themeFill="accent1" w:themeFillTint="66"/>
      </w:tcPr>
    </w:tblStylePr>
    <w:tblStylePr w:type="band1Horz">
      <w:tblPr/>
      <w:tcPr>
        <w:shd w:val="clear" w:color="auto" w:fill="DECDE8" w:themeFill="accent1" w:themeFillTint="66"/>
      </w:tcPr>
    </w:tblStylePr>
  </w:style>
  <w:style w:type="table" w:customStyle="1" w:styleId="GridTable5Dark-Accent21">
    <w:name w:val="Grid Table 5 Dark - Accent 2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F3" w:themeFill="accent2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784C7" w:themeFill="accent2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784C7" w:themeFill="accent2"/>
      </w:tcPr>
    </w:tblStylePr>
    <w:tblStylePr w:type="band1Vert">
      <w:tblPr/>
      <w:tcPr>
        <w:shd w:val="clear" w:color="auto" w:fill="CECDE8" w:themeFill="accent2" w:themeFillTint="66"/>
      </w:tcPr>
    </w:tblStylePr>
    <w:tblStylePr w:type="band1Horz">
      <w:tblPr/>
      <w:tcPr>
        <w:shd w:val="clear" w:color="auto" w:fill="CECDE8" w:themeFill="accent2" w:themeFillTint="66"/>
      </w:tcPr>
    </w:tblStylePr>
  </w:style>
  <w:style w:type="table" w:customStyle="1" w:styleId="GridTable5Dark-Accent31">
    <w:name w:val="Grid Table 5 Dark - Accent 3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DEE2EB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5D739A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5D739A" w:themeFill="accent3"/>
      </w:tcPr>
    </w:tblStylePr>
    <w:tblStylePr w:type="band1Vert">
      <w:tblPr/>
      <w:tcPr>
        <w:shd w:val="clear" w:color="auto" w:fill="BDC6D7" w:themeFill="accent3" w:themeFillTint="66"/>
      </w:tcPr>
    </w:tblStylePr>
    <w:tblStylePr w:type="band1Horz">
      <w:tblPr/>
      <w:tcPr>
        <w:shd w:val="clear" w:color="auto" w:fill="BDC6D7" w:themeFill="accent3" w:themeFillTint="66"/>
      </w:tcPr>
    </w:tblStylePr>
  </w:style>
  <w:style w:type="table" w:customStyle="1" w:styleId="GridTable5Dark-Accent41">
    <w:name w:val="Grid Table 5 Dark - Accent 4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AEF" w:themeFill="accent4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997AF" w:themeFill="accent4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997AF" w:themeFill="accent4"/>
      </w:tcPr>
    </w:tblStylePr>
    <w:tblStylePr w:type="band1Vert">
      <w:tblPr/>
      <w:tcPr>
        <w:shd w:val="clear" w:color="auto" w:fill="C3D5DF" w:themeFill="accent4" w:themeFillTint="66"/>
      </w:tcPr>
    </w:tblStylePr>
    <w:tblStylePr w:type="band1Horz">
      <w:tblPr/>
      <w:tcPr>
        <w:shd w:val="clear" w:color="auto" w:fill="C3D5DF" w:themeFill="accent4" w:themeFillTint="66"/>
      </w:tcPr>
    </w:tblStylePr>
  </w:style>
  <w:style w:type="table" w:customStyle="1" w:styleId="GridTable5Dark-Accent51">
    <w:name w:val="Grid Table 5 Dark - Accent 5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EF0" w:themeFill="accent5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84ACB6" w:themeFill="accent5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84ACB6" w:themeFill="accent5"/>
      </w:tcPr>
    </w:tblStylePr>
    <w:tblStylePr w:type="band1Vert">
      <w:tblPr/>
      <w:tcPr>
        <w:shd w:val="clear" w:color="auto" w:fill="CDDDE1" w:themeFill="accent5" w:themeFillTint="66"/>
      </w:tcPr>
    </w:tblStylePr>
    <w:tblStylePr w:type="band1Horz">
      <w:tblPr/>
      <w:tcPr>
        <w:shd w:val="clear" w:color="auto" w:fill="CDDDE1" w:themeFill="accent5" w:themeFillTint="66"/>
      </w:tcPr>
    </w:tblStylePr>
  </w:style>
  <w:style w:type="table" w:customStyle="1" w:styleId="GridTable5Dark-Accent61">
    <w:name w:val="Grid Table 5 Dark - Accent 61"/>
    <w:basedOn w:val="TableNormal"/>
    <w:uiPriority w:val="50"/>
    <w:tblPr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1E6E6" w:themeFill="accent6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6F8183" w:themeFill="accent6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6F8183" w:themeFill="accent6"/>
      </w:tcPr>
    </w:tblStylePr>
    <w:tblStylePr w:type="band1Vert">
      <w:tblPr/>
      <w:tcPr>
        <w:shd w:val="clear" w:color="auto" w:fill="C4CCCD" w:themeFill="accent6" w:themeFillTint="66"/>
      </w:tcPr>
    </w:tblStylePr>
    <w:tblStylePr w:type="band1Horz">
      <w:tblPr/>
      <w:tcPr>
        <w:shd w:val="clear" w:color="auto" w:fill="C4CCCD" w:themeFill="accent6" w:themeFillTint="66"/>
      </w:tcPr>
    </w:tblStylePr>
  </w:style>
  <w:style w:type="table" w:customStyle="1" w:styleId="GridTable6Colorful1">
    <w:name w:val="Grid Table 6 Colorful1"/>
    <w:basedOn w:val="TableNormal"/>
    <w:uiPriority w:val="51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GridTable6Colorful-Accent11">
    <w:name w:val="Grid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bottom w:val="single" w:sz="12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GridTable6Colorful-Accent21">
    <w:name w:val="Grid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bottom w:val="single" w:sz="12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GridTable6Colorful-Accent31">
    <w:name w:val="Grid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bottom w:val="single" w:sz="12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GridTable6Colorful-Accent41">
    <w:name w:val="Grid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bottom w:val="single" w:sz="12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GridTable6Colorful-Accent51">
    <w:name w:val="Grid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bottom w:val="single" w:sz="12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GridTable6Colorful-Accent61">
    <w:name w:val="Grid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bottom w:val="single" w:sz="12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GridTable7Colorful1">
    <w:name w:val="Grid Table 7 Colorful1"/>
    <w:basedOn w:val="TableNormal"/>
    <w:uiPriority w:val="52"/>
    <w:rPr>
      <w:color w:val="000000" w:themeColor="text1"/>
    </w:rPr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table" w:customStyle="1" w:styleId="GridTable7Colorful-Accent11">
    <w:name w:val="Grid Table 7 Colorful - Accent 11"/>
    <w:basedOn w:val="TableNormal"/>
    <w:uiPriority w:val="52"/>
    <w:rPr>
      <w:color w:val="864EA8" w:themeColor="accent1" w:themeShade="BF"/>
    </w:rPr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  <w:insideV w:val="single" w:sz="4" w:space="0" w:color="CDB5DC" w:themeColor="accen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bottom w:val="single" w:sz="4" w:space="0" w:color="CDB5DC" w:themeColor="accent1" w:themeTint="99"/>
        </w:tcBorders>
      </w:tcPr>
    </w:tblStylePr>
    <w:tblStylePr w:type="nwCell">
      <w:tblPr/>
      <w:tcPr>
        <w:tcBorders>
          <w:bottom w:val="single" w:sz="4" w:space="0" w:color="CDB5DC" w:themeColor="accent1" w:themeTint="99"/>
        </w:tcBorders>
      </w:tcPr>
    </w:tblStylePr>
    <w:tblStylePr w:type="seCell">
      <w:tblPr/>
      <w:tcPr>
        <w:tcBorders>
          <w:top w:val="single" w:sz="4" w:space="0" w:color="CDB5DC" w:themeColor="accent1" w:themeTint="99"/>
        </w:tcBorders>
      </w:tcPr>
    </w:tblStylePr>
    <w:tblStylePr w:type="swCell">
      <w:tblPr/>
      <w:tcPr>
        <w:tcBorders>
          <w:top w:val="single" w:sz="4" w:space="0" w:color="CDB5DC" w:themeColor="accent1" w:themeTint="99"/>
        </w:tcBorders>
      </w:tcPr>
    </w:tblStylePr>
  </w:style>
  <w:style w:type="table" w:customStyle="1" w:styleId="GridTable7Colorful-Accent21">
    <w:name w:val="Grid Table 7 Colorful - Accent 21"/>
    <w:basedOn w:val="TableNormal"/>
    <w:uiPriority w:val="52"/>
    <w:rPr>
      <w:color w:val="514DAA" w:themeColor="accent2" w:themeShade="BF"/>
    </w:rPr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  <w:insideV w:val="single" w:sz="4" w:space="0" w:color="B6B5DD" w:themeColor="accent2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bottom w:val="single" w:sz="4" w:space="0" w:color="B6B5DD" w:themeColor="accent2" w:themeTint="99"/>
        </w:tcBorders>
      </w:tcPr>
    </w:tblStylePr>
    <w:tblStylePr w:type="nwCell">
      <w:tblPr/>
      <w:tcPr>
        <w:tcBorders>
          <w:bottom w:val="single" w:sz="4" w:space="0" w:color="B6B5DD" w:themeColor="accent2" w:themeTint="99"/>
        </w:tcBorders>
      </w:tcPr>
    </w:tblStylePr>
    <w:tblStylePr w:type="seCell">
      <w:tblPr/>
      <w:tcPr>
        <w:tcBorders>
          <w:top w:val="single" w:sz="4" w:space="0" w:color="B6B5DD" w:themeColor="accent2" w:themeTint="99"/>
        </w:tcBorders>
      </w:tcPr>
    </w:tblStylePr>
    <w:tblStylePr w:type="swCell">
      <w:tblPr/>
      <w:tcPr>
        <w:tcBorders>
          <w:top w:val="single" w:sz="4" w:space="0" w:color="B6B5DD" w:themeColor="accent2" w:themeTint="99"/>
        </w:tcBorders>
      </w:tcPr>
    </w:tblStylePr>
  </w:style>
  <w:style w:type="table" w:customStyle="1" w:styleId="GridTable7Colorful-Accent31">
    <w:name w:val="Grid Table 7 Colorful - Accent 31"/>
    <w:basedOn w:val="TableNormal"/>
    <w:uiPriority w:val="52"/>
    <w:rPr>
      <w:color w:val="455673" w:themeColor="accent3" w:themeShade="BF"/>
    </w:rPr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  <w:insideV w:val="single" w:sz="4" w:space="0" w:color="9CAAC3" w:themeColor="accent3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bottom w:val="single" w:sz="4" w:space="0" w:color="9CAAC3" w:themeColor="accent3" w:themeTint="99"/>
        </w:tcBorders>
      </w:tcPr>
    </w:tblStylePr>
    <w:tblStylePr w:type="nwCell">
      <w:tblPr/>
      <w:tcPr>
        <w:tcBorders>
          <w:bottom w:val="single" w:sz="4" w:space="0" w:color="9CAAC3" w:themeColor="accent3" w:themeTint="99"/>
        </w:tcBorders>
      </w:tcPr>
    </w:tblStylePr>
    <w:tblStylePr w:type="seCell">
      <w:tblPr/>
      <w:tcPr>
        <w:tcBorders>
          <w:top w:val="single" w:sz="4" w:space="0" w:color="9CAAC3" w:themeColor="accent3" w:themeTint="99"/>
        </w:tcBorders>
      </w:tcPr>
    </w:tblStylePr>
    <w:tblStylePr w:type="swCell">
      <w:tblPr/>
      <w:tcPr>
        <w:tcBorders>
          <w:top w:val="single" w:sz="4" w:space="0" w:color="9CAAC3" w:themeColor="accent3" w:themeTint="99"/>
        </w:tcBorders>
      </w:tcPr>
    </w:tblStylePr>
  </w:style>
  <w:style w:type="table" w:customStyle="1" w:styleId="GridTable7Colorful-Accent41">
    <w:name w:val="Grid Table 7 Colorful - Accent 41"/>
    <w:basedOn w:val="TableNormal"/>
    <w:uiPriority w:val="52"/>
    <w:rPr>
      <w:color w:val="497288" w:themeColor="accent4" w:themeShade="BF"/>
    </w:rPr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  <w:insideV w:val="single" w:sz="4" w:space="0" w:color="A5C0CF" w:themeColor="accent4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bottom w:val="single" w:sz="4" w:space="0" w:color="A5C0CF" w:themeColor="accent4" w:themeTint="99"/>
        </w:tcBorders>
      </w:tcPr>
    </w:tblStylePr>
    <w:tblStylePr w:type="nwCell">
      <w:tblPr/>
      <w:tcPr>
        <w:tcBorders>
          <w:bottom w:val="single" w:sz="4" w:space="0" w:color="A5C0CF" w:themeColor="accent4" w:themeTint="99"/>
        </w:tcBorders>
      </w:tcPr>
    </w:tblStylePr>
    <w:tblStylePr w:type="seCell">
      <w:tblPr/>
      <w:tcPr>
        <w:tcBorders>
          <w:top w:val="single" w:sz="4" w:space="0" w:color="A5C0CF" w:themeColor="accent4" w:themeTint="99"/>
        </w:tcBorders>
      </w:tcPr>
    </w:tblStylePr>
    <w:tblStylePr w:type="swCell">
      <w:tblPr/>
      <w:tcPr>
        <w:tcBorders>
          <w:top w:val="single" w:sz="4" w:space="0" w:color="A5C0CF" w:themeColor="accent4" w:themeTint="99"/>
        </w:tcBorders>
      </w:tcPr>
    </w:tblStylePr>
  </w:style>
  <w:style w:type="table" w:customStyle="1" w:styleId="GridTable7Colorful-Accent51">
    <w:name w:val="Grid Table 7 Colorful - Accent 51"/>
    <w:basedOn w:val="TableNormal"/>
    <w:uiPriority w:val="52"/>
    <w:rPr>
      <w:color w:val="578793" w:themeColor="accent5" w:themeShade="BF"/>
    </w:rPr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  <w:insideV w:val="single" w:sz="4" w:space="0" w:color="B5CDD3" w:themeColor="accent5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bottom w:val="single" w:sz="4" w:space="0" w:color="B5CDD3" w:themeColor="accent5" w:themeTint="99"/>
        </w:tcBorders>
      </w:tcPr>
    </w:tblStylePr>
    <w:tblStylePr w:type="nwCell">
      <w:tblPr/>
      <w:tcPr>
        <w:tcBorders>
          <w:bottom w:val="single" w:sz="4" w:space="0" w:color="B5CDD3" w:themeColor="accent5" w:themeTint="99"/>
        </w:tcBorders>
      </w:tcPr>
    </w:tblStylePr>
    <w:tblStylePr w:type="seCell">
      <w:tblPr/>
      <w:tcPr>
        <w:tcBorders>
          <w:top w:val="single" w:sz="4" w:space="0" w:color="B5CDD3" w:themeColor="accent5" w:themeTint="99"/>
        </w:tcBorders>
      </w:tcPr>
    </w:tblStylePr>
    <w:tblStylePr w:type="swCell">
      <w:tblPr/>
      <w:tcPr>
        <w:tcBorders>
          <w:top w:val="single" w:sz="4" w:space="0" w:color="B5CDD3" w:themeColor="accent5" w:themeTint="99"/>
        </w:tcBorders>
      </w:tcPr>
    </w:tblStylePr>
  </w:style>
  <w:style w:type="table" w:customStyle="1" w:styleId="GridTable7Colorful-Accent61">
    <w:name w:val="Grid Table 7 Colorful - Accent 61"/>
    <w:basedOn w:val="TableNormal"/>
    <w:uiPriority w:val="52"/>
    <w:rPr>
      <w:color w:val="536061" w:themeColor="accent6" w:themeShade="BF"/>
    </w:rPr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  <w:insideV w:val="single" w:sz="4" w:space="0" w:color="A7B3B5" w:themeColor="accent6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bottom w:val="single" w:sz="4" w:space="0" w:color="A7B3B5" w:themeColor="accent6" w:themeTint="99"/>
        </w:tcBorders>
      </w:tcPr>
    </w:tblStylePr>
    <w:tblStylePr w:type="nwCell">
      <w:tblPr/>
      <w:tcPr>
        <w:tcBorders>
          <w:bottom w:val="single" w:sz="4" w:space="0" w:color="A7B3B5" w:themeColor="accent6" w:themeTint="99"/>
        </w:tcBorders>
      </w:tcPr>
    </w:tblStylePr>
    <w:tblStylePr w:type="seCell">
      <w:tblPr/>
      <w:tcPr>
        <w:tcBorders>
          <w:top w:val="single" w:sz="4" w:space="0" w:color="A7B3B5" w:themeColor="accent6" w:themeTint="99"/>
        </w:tcBorders>
      </w:tcPr>
    </w:tblStylePr>
    <w:tblStylePr w:type="swCell">
      <w:tblPr/>
      <w:tcPr>
        <w:tcBorders>
          <w:top w:val="single" w:sz="4" w:space="0" w:color="A7B3B5" w:themeColor="accent6" w:themeTint="99"/>
        </w:tcBorders>
      </w:tcPr>
    </w:tblStylePr>
  </w:style>
  <w:style w:type="character" w:customStyle="1" w:styleId="Hashtag1">
    <w:name w:val="Hashtag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D29D0"/>
    <w:rPr>
      <w:rFonts w:asciiTheme="majorHAnsi" w:eastAsiaTheme="majorEastAsia" w:hAnsiTheme="majorHAnsi" w:cstheme="majorBidi"/>
      <w:color w:val="536061" w:themeColor="accent6" w:themeShade="B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  <w:sz w:val="22"/>
      <w:szCs w:val="22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D29D0"/>
    <w:rPr>
      <w:rFonts w:asciiTheme="majorHAnsi" w:eastAsiaTheme="majorEastAsia" w:hAnsiTheme="majorHAnsi" w:cstheme="majorBidi"/>
      <w:color w:val="6F8183" w:themeColor="accent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D29D0"/>
    <w:rPr>
      <w:rFonts w:asciiTheme="majorHAnsi" w:eastAsiaTheme="majorEastAsia" w:hAnsiTheme="majorHAnsi" w:cstheme="majorBidi"/>
      <w:b/>
      <w:bCs/>
      <w:color w:val="6F8183" w:themeColor="accent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D29D0"/>
    <w:rPr>
      <w:rFonts w:asciiTheme="majorHAnsi" w:eastAsiaTheme="majorEastAsia" w:hAnsiTheme="majorHAnsi" w:cstheme="majorBidi"/>
      <w:b/>
      <w:bCs/>
      <w:i/>
      <w:iCs/>
      <w:color w:val="6F8183" w:themeColor="accent6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D29D0"/>
    <w:rPr>
      <w:rFonts w:asciiTheme="majorHAnsi" w:eastAsiaTheme="majorEastAsia" w:hAnsiTheme="majorHAnsi" w:cstheme="majorBidi"/>
      <w:i/>
      <w:iCs/>
      <w:color w:val="6F8183" w:themeColor="accent6"/>
      <w:sz w:val="20"/>
      <w:szCs w:val="20"/>
    </w:rPr>
  </w:style>
  <w:style w:type="character" w:customStyle="1" w:styleId="HTMLAddressChar">
    <w:name w:val="HTML Address Char"/>
    <w:basedOn w:val="DefaultParagraphFont"/>
    <w:link w:val="HTMLAddress"/>
    <w:uiPriority w:val="99"/>
    <w:semiHidden/>
    <w:rPr>
      <w:i/>
      <w:iCs/>
      <w:color w:val="000000" w:themeColor="text1"/>
      <w:sz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Pr>
      <w:rFonts w:ascii="Consolas" w:hAnsi="Consolas"/>
      <w:color w:val="000000" w:themeColor="text1"/>
      <w:sz w:val="20"/>
      <w:szCs w:val="20"/>
    </w:rPr>
  </w:style>
  <w:style w:type="character" w:customStyle="1" w:styleId="IntenseEmphasis1">
    <w:name w:val="Intense Emphasis1"/>
    <w:basedOn w:val="DefaultParagraphFont"/>
    <w:uiPriority w:val="21"/>
    <w:semiHidden/>
    <w:rPr>
      <w:i/>
      <w:iCs/>
      <w:color w:val="AD84C6" w:themeColor="accent1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D29D0"/>
    <w:pPr>
      <w:spacing w:before="160" w:after="160" w:line="264" w:lineRule="auto"/>
      <w:ind w:left="720" w:right="720"/>
      <w:jc w:val="center"/>
    </w:pPr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D29D0"/>
    <w:rPr>
      <w:rFonts w:asciiTheme="majorHAnsi" w:eastAsiaTheme="majorEastAsia" w:hAnsiTheme="majorHAnsi" w:cstheme="majorBidi"/>
      <w:i/>
      <w:iCs/>
      <w:color w:val="6F8183" w:themeColor="accent6"/>
      <w:sz w:val="32"/>
      <w:szCs w:val="32"/>
    </w:rPr>
  </w:style>
  <w:style w:type="character" w:customStyle="1" w:styleId="IntenseReference1">
    <w:name w:val="Intense Reference1"/>
    <w:basedOn w:val="DefaultParagraphFont"/>
    <w:uiPriority w:val="32"/>
    <w:semiHidden/>
    <w:rPr>
      <w:b/>
      <w:bCs/>
      <w:smallCaps/>
      <w:color w:val="AD84C6" w:themeColor="accent1"/>
      <w:spacing w:val="5"/>
    </w:rPr>
  </w:style>
  <w:style w:type="paragraph" w:styleId="ListParagraph">
    <w:name w:val="List Paragraph"/>
    <w:basedOn w:val="Normal"/>
    <w:uiPriority w:val="34"/>
    <w:qFormat/>
    <w:rsid w:val="002B14B4"/>
    <w:pPr>
      <w:ind w:left="720"/>
      <w:contextualSpacing/>
    </w:pPr>
  </w:style>
  <w:style w:type="table" w:customStyle="1" w:styleId="ListTable1Light1">
    <w:name w:val="List Table 1 Light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1Light-Accent11">
    <w:name w:val="List Table 1 Light - Accent 1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CDB5DC" w:themeColor="accent1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1Light-Accent21">
    <w:name w:val="List Table 1 Light - Accent 2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6B5DD" w:themeColor="accent2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1Light-Accent31">
    <w:name w:val="List Table 1 Light - Accent 3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9CAAC3" w:themeColor="accent3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1Light-Accent41">
    <w:name w:val="List Table 1 Light - Accent 4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5C0CF" w:themeColor="accent4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1Light-Accent51">
    <w:name w:val="List Table 1 Light - Accent 5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B5CDD3" w:themeColor="accent5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1Light-Accent61">
    <w:name w:val="List Table 1 Light - Accent 61"/>
    <w:basedOn w:val="TableNormal"/>
    <w:uiPriority w:val="46"/>
    <w:tblPr/>
    <w:tblStylePr w:type="firstRow">
      <w:rPr>
        <w:b/>
        <w:bCs/>
      </w:rPr>
      <w:tblPr/>
      <w:tcPr>
        <w:tcBorders>
          <w:bottom w:val="single" w:sz="4" w:space="0" w:color="A7B3B5" w:themeColor="accent6" w:themeTint="99"/>
        </w:tcBorders>
      </w:tcPr>
    </w:tblStylePr>
    <w:tblStylePr w:type="lastRow">
      <w:rPr>
        <w:b/>
        <w:bCs/>
      </w:rPr>
      <w:tblPr/>
      <w:tcPr>
        <w:tcBorders>
          <w:top w:val="sing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21">
    <w:name w:val="List Table 21"/>
    <w:basedOn w:val="TableNormal"/>
    <w:uiPriority w:val="47"/>
    <w:tblPr>
      <w:tblBorders>
        <w:top w:val="single" w:sz="4" w:space="0" w:color="666666" w:themeColor="text1" w:themeTint="99"/>
        <w:bottom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2-Accent11">
    <w:name w:val="List Table 2 - Accent 11"/>
    <w:basedOn w:val="TableNormal"/>
    <w:uiPriority w:val="47"/>
    <w:tblPr>
      <w:tblBorders>
        <w:top w:val="single" w:sz="4" w:space="0" w:color="CDB5DC" w:themeColor="accent1" w:themeTint="99"/>
        <w:bottom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2-Accent21">
    <w:name w:val="List Table 2 - Accent 21"/>
    <w:basedOn w:val="TableNormal"/>
    <w:uiPriority w:val="47"/>
    <w:tblPr>
      <w:tblBorders>
        <w:top w:val="single" w:sz="4" w:space="0" w:color="B6B5DD" w:themeColor="accent2" w:themeTint="99"/>
        <w:bottom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2-Accent31">
    <w:name w:val="List Table 2 - Accent 31"/>
    <w:basedOn w:val="TableNormal"/>
    <w:uiPriority w:val="47"/>
    <w:tblPr>
      <w:tblBorders>
        <w:top w:val="single" w:sz="4" w:space="0" w:color="9CAAC3" w:themeColor="accent3" w:themeTint="99"/>
        <w:bottom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2-Accent41">
    <w:name w:val="List Table 2 - Accent 41"/>
    <w:basedOn w:val="TableNormal"/>
    <w:uiPriority w:val="47"/>
    <w:tblPr>
      <w:tblBorders>
        <w:top w:val="single" w:sz="4" w:space="0" w:color="A5C0CF" w:themeColor="accent4" w:themeTint="99"/>
        <w:bottom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2-Accent51">
    <w:name w:val="List Table 2 - Accent 51"/>
    <w:basedOn w:val="TableNormal"/>
    <w:uiPriority w:val="47"/>
    <w:tblPr>
      <w:tblBorders>
        <w:top w:val="single" w:sz="4" w:space="0" w:color="B5CDD3" w:themeColor="accent5" w:themeTint="99"/>
        <w:bottom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2-Accent61">
    <w:name w:val="List Table 2 - Accent 61"/>
    <w:basedOn w:val="TableNormal"/>
    <w:uiPriority w:val="47"/>
    <w:tblPr>
      <w:tblBorders>
        <w:top w:val="single" w:sz="4" w:space="0" w:color="A7B3B5" w:themeColor="accent6" w:themeTint="99"/>
        <w:bottom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31">
    <w:name w:val="List Table 31"/>
    <w:basedOn w:val="TableNormal"/>
    <w:uiPriority w:val="48"/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000000" w:themeColor="text1"/>
          <w:right w:val="single" w:sz="4" w:space="0" w:color="000000" w:themeColor="text1"/>
        </w:tcBorders>
      </w:tcPr>
    </w:tblStylePr>
    <w:tblStylePr w:type="band1Horz">
      <w:tblPr/>
      <w:tcPr>
        <w:tcBorders>
          <w:top w:val="single" w:sz="4" w:space="0" w:color="000000" w:themeColor="text1"/>
          <w:bottom w:val="single" w:sz="4" w:space="0" w:color="000000" w:themeColor="tex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000000" w:themeColor="text1"/>
          <w:left w:val="nil"/>
        </w:tcBorders>
      </w:tcPr>
    </w:tblStylePr>
    <w:tblStylePr w:type="swCell">
      <w:tblPr/>
      <w:tcPr>
        <w:tcBorders>
          <w:top w:val="double" w:sz="4" w:space="0" w:color="000000" w:themeColor="text1"/>
          <w:right w:val="nil"/>
        </w:tcBorders>
      </w:tcPr>
    </w:tblStylePr>
  </w:style>
  <w:style w:type="table" w:customStyle="1" w:styleId="ListTable3-Accent11">
    <w:name w:val="List Table 3 - Accent 11"/>
    <w:basedOn w:val="TableNormal"/>
    <w:uiPriority w:val="48"/>
    <w:tblPr>
      <w:tblBorders>
        <w:top w:val="single" w:sz="4" w:space="0" w:color="AD84C6" w:themeColor="accent1"/>
        <w:left w:val="single" w:sz="4" w:space="0" w:color="AD84C6" w:themeColor="accent1"/>
        <w:bottom w:val="single" w:sz="4" w:space="0" w:color="AD84C6" w:themeColor="accent1"/>
        <w:right w:val="single" w:sz="4" w:space="0" w:color="AD84C6" w:themeColor="accent1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AD84C6" w:themeColor="accent1"/>
          <w:right w:val="single" w:sz="4" w:space="0" w:color="AD84C6" w:themeColor="accent1"/>
        </w:tcBorders>
      </w:tcPr>
    </w:tblStylePr>
    <w:tblStylePr w:type="band1Horz">
      <w:tblPr/>
      <w:tcPr>
        <w:tcBorders>
          <w:top w:val="single" w:sz="4" w:space="0" w:color="AD84C6" w:themeColor="accent1"/>
          <w:bottom w:val="single" w:sz="4" w:space="0" w:color="AD84C6" w:themeColor="accent1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AD84C6" w:themeColor="accent1"/>
          <w:left w:val="nil"/>
        </w:tcBorders>
      </w:tcPr>
    </w:tblStylePr>
    <w:tblStylePr w:type="swCell">
      <w:tblPr/>
      <w:tcPr>
        <w:tcBorders>
          <w:top w:val="double" w:sz="4" w:space="0" w:color="AD84C6" w:themeColor="accent1"/>
          <w:right w:val="nil"/>
        </w:tcBorders>
      </w:tcPr>
    </w:tblStylePr>
  </w:style>
  <w:style w:type="table" w:customStyle="1" w:styleId="ListTable3-Accent21">
    <w:name w:val="List Table 3 - Accent 21"/>
    <w:basedOn w:val="TableNormal"/>
    <w:uiPriority w:val="48"/>
    <w:tblPr>
      <w:tblBorders>
        <w:top w:val="single" w:sz="4" w:space="0" w:color="8784C7" w:themeColor="accent2"/>
        <w:left w:val="single" w:sz="4" w:space="0" w:color="8784C7" w:themeColor="accent2"/>
        <w:bottom w:val="single" w:sz="4" w:space="0" w:color="8784C7" w:themeColor="accent2"/>
        <w:right w:val="single" w:sz="4" w:space="0" w:color="8784C7" w:themeColor="accent2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784C7" w:themeColor="accent2"/>
          <w:right w:val="single" w:sz="4" w:space="0" w:color="8784C7" w:themeColor="accent2"/>
        </w:tcBorders>
      </w:tcPr>
    </w:tblStylePr>
    <w:tblStylePr w:type="band1Horz">
      <w:tblPr/>
      <w:tcPr>
        <w:tcBorders>
          <w:top w:val="single" w:sz="4" w:space="0" w:color="8784C7" w:themeColor="accent2"/>
          <w:bottom w:val="single" w:sz="4" w:space="0" w:color="8784C7" w:themeColor="accent2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784C7" w:themeColor="accent2"/>
          <w:left w:val="nil"/>
        </w:tcBorders>
      </w:tcPr>
    </w:tblStylePr>
    <w:tblStylePr w:type="swCell">
      <w:tblPr/>
      <w:tcPr>
        <w:tcBorders>
          <w:top w:val="double" w:sz="4" w:space="0" w:color="8784C7" w:themeColor="accent2"/>
          <w:right w:val="nil"/>
        </w:tcBorders>
      </w:tcPr>
    </w:tblStylePr>
  </w:style>
  <w:style w:type="table" w:customStyle="1" w:styleId="ListTable3-Accent31">
    <w:name w:val="List Table 3 - Accent 31"/>
    <w:basedOn w:val="TableNormal"/>
    <w:uiPriority w:val="48"/>
    <w:tblPr>
      <w:tblBorders>
        <w:top w:val="single" w:sz="4" w:space="0" w:color="5D739A" w:themeColor="accent3"/>
        <w:left w:val="single" w:sz="4" w:space="0" w:color="5D739A" w:themeColor="accent3"/>
        <w:bottom w:val="single" w:sz="4" w:space="0" w:color="5D739A" w:themeColor="accent3"/>
        <w:right w:val="single" w:sz="4" w:space="0" w:color="5D739A" w:themeColor="accent3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5D739A" w:themeColor="accent3"/>
          <w:right w:val="single" w:sz="4" w:space="0" w:color="5D739A" w:themeColor="accent3"/>
        </w:tcBorders>
      </w:tcPr>
    </w:tblStylePr>
    <w:tblStylePr w:type="band1Horz">
      <w:tblPr/>
      <w:tcPr>
        <w:tcBorders>
          <w:top w:val="single" w:sz="4" w:space="0" w:color="5D739A" w:themeColor="accent3"/>
          <w:bottom w:val="single" w:sz="4" w:space="0" w:color="5D739A" w:themeColor="accent3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5D739A" w:themeColor="accent3"/>
          <w:left w:val="nil"/>
        </w:tcBorders>
      </w:tcPr>
    </w:tblStylePr>
    <w:tblStylePr w:type="swCell">
      <w:tblPr/>
      <w:tcPr>
        <w:tcBorders>
          <w:top w:val="double" w:sz="4" w:space="0" w:color="5D739A" w:themeColor="accent3"/>
          <w:right w:val="nil"/>
        </w:tcBorders>
      </w:tcPr>
    </w:tblStylePr>
  </w:style>
  <w:style w:type="table" w:customStyle="1" w:styleId="ListTable3-Accent41">
    <w:name w:val="List Table 3 - Accent 41"/>
    <w:basedOn w:val="TableNormal"/>
    <w:uiPriority w:val="48"/>
    <w:tblPr>
      <w:tblBorders>
        <w:top w:val="single" w:sz="4" w:space="0" w:color="6997AF" w:themeColor="accent4"/>
        <w:left w:val="single" w:sz="4" w:space="0" w:color="6997AF" w:themeColor="accent4"/>
        <w:bottom w:val="single" w:sz="4" w:space="0" w:color="6997AF" w:themeColor="accent4"/>
        <w:right w:val="single" w:sz="4" w:space="0" w:color="6997AF" w:themeColor="accent4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997AF" w:themeColor="accent4"/>
          <w:right w:val="single" w:sz="4" w:space="0" w:color="6997AF" w:themeColor="accent4"/>
        </w:tcBorders>
      </w:tcPr>
    </w:tblStylePr>
    <w:tblStylePr w:type="band1Horz">
      <w:tblPr/>
      <w:tcPr>
        <w:tcBorders>
          <w:top w:val="single" w:sz="4" w:space="0" w:color="6997AF" w:themeColor="accent4"/>
          <w:bottom w:val="single" w:sz="4" w:space="0" w:color="6997AF" w:themeColor="accent4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997AF" w:themeColor="accent4"/>
          <w:left w:val="nil"/>
        </w:tcBorders>
      </w:tcPr>
    </w:tblStylePr>
    <w:tblStylePr w:type="swCell">
      <w:tblPr/>
      <w:tcPr>
        <w:tcBorders>
          <w:top w:val="double" w:sz="4" w:space="0" w:color="6997AF" w:themeColor="accent4"/>
          <w:right w:val="nil"/>
        </w:tcBorders>
      </w:tcPr>
    </w:tblStylePr>
  </w:style>
  <w:style w:type="table" w:customStyle="1" w:styleId="ListTable3-Accent51">
    <w:name w:val="List Table 3 - Accent 51"/>
    <w:basedOn w:val="TableNormal"/>
    <w:uiPriority w:val="48"/>
    <w:tblPr>
      <w:tblBorders>
        <w:top w:val="single" w:sz="4" w:space="0" w:color="84ACB6" w:themeColor="accent5"/>
        <w:left w:val="single" w:sz="4" w:space="0" w:color="84ACB6" w:themeColor="accent5"/>
        <w:bottom w:val="single" w:sz="4" w:space="0" w:color="84ACB6" w:themeColor="accent5"/>
        <w:right w:val="single" w:sz="4" w:space="0" w:color="84ACB6" w:themeColor="accent5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84ACB6" w:themeColor="accent5"/>
          <w:right w:val="single" w:sz="4" w:space="0" w:color="84ACB6" w:themeColor="accent5"/>
        </w:tcBorders>
      </w:tcPr>
    </w:tblStylePr>
    <w:tblStylePr w:type="band1Horz">
      <w:tblPr/>
      <w:tcPr>
        <w:tcBorders>
          <w:top w:val="single" w:sz="4" w:space="0" w:color="84ACB6" w:themeColor="accent5"/>
          <w:bottom w:val="single" w:sz="4" w:space="0" w:color="84ACB6" w:themeColor="accent5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84ACB6" w:themeColor="accent5"/>
          <w:left w:val="nil"/>
        </w:tcBorders>
      </w:tcPr>
    </w:tblStylePr>
    <w:tblStylePr w:type="swCell">
      <w:tblPr/>
      <w:tcPr>
        <w:tcBorders>
          <w:top w:val="double" w:sz="4" w:space="0" w:color="84ACB6" w:themeColor="accent5"/>
          <w:right w:val="nil"/>
        </w:tcBorders>
      </w:tcPr>
    </w:tblStylePr>
  </w:style>
  <w:style w:type="table" w:customStyle="1" w:styleId="ListTable3-Accent61">
    <w:name w:val="List Table 3 - Accent 61"/>
    <w:basedOn w:val="TableNormal"/>
    <w:uiPriority w:val="48"/>
    <w:tblPr>
      <w:tblBorders>
        <w:top w:val="single" w:sz="4" w:space="0" w:color="6F8183" w:themeColor="accent6"/>
        <w:left w:val="single" w:sz="4" w:space="0" w:color="6F8183" w:themeColor="accent6"/>
        <w:bottom w:val="single" w:sz="4" w:space="0" w:color="6F8183" w:themeColor="accent6"/>
        <w:right w:val="single" w:sz="4" w:space="0" w:color="6F8183" w:themeColor="accent6"/>
      </w:tblBorders>
    </w:tblPr>
    <w:tblStylePr w:type="firstRow">
      <w:rPr>
        <w:b/>
        <w:bCs/>
        <w:color w:val="FFFFFF" w:themeColor="background1"/>
      </w:rPr>
      <w:tblPr/>
      <w:tcPr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  <w:shd w:val="clear" w:color="auto" w:fill="FFFFFF" w:themeFill="background1"/>
      </w:tcPr>
    </w:tblStylePr>
    <w:tblStylePr w:type="firstCol">
      <w:rPr>
        <w:b/>
        <w:bCs/>
      </w:rPr>
      <w:tblPr/>
      <w:tcPr>
        <w:tcBorders>
          <w:right w:val="nil"/>
        </w:tcBorders>
        <w:shd w:val="clear" w:color="auto" w:fill="FFFFFF" w:themeFill="background1"/>
      </w:tcPr>
    </w:tblStylePr>
    <w:tblStylePr w:type="lastCol">
      <w:rPr>
        <w:b/>
        <w:bCs/>
      </w:rPr>
      <w:tblPr/>
      <w:tcPr>
        <w:tcBorders>
          <w:left w:val="nil"/>
        </w:tcBorders>
        <w:shd w:val="clear" w:color="auto" w:fill="FFFFFF" w:themeFill="background1"/>
      </w:tcPr>
    </w:tblStylePr>
    <w:tblStylePr w:type="band1Vert">
      <w:tblPr/>
      <w:tcPr>
        <w:tcBorders>
          <w:left w:val="single" w:sz="4" w:space="0" w:color="6F8183" w:themeColor="accent6"/>
          <w:right w:val="single" w:sz="4" w:space="0" w:color="6F8183" w:themeColor="accent6"/>
        </w:tcBorders>
      </w:tcPr>
    </w:tblStylePr>
    <w:tblStylePr w:type="band1Horz">
      <w:tblPr/>
      <w:tcPr>
        <w:tcBorders>
          <w:top w:val="single" w:sz="4" w:space="0" w:color="6F8183" w:themeColor="accent6"/>
          <w:bottom w:val="single" w:sz="4" w:space="0" w:color="6F8183" w:themeColor="accent6"/>
          <w:insideH w:val="nil"/>
        </w:tcBorders>
      </w:tcPr>
    </w:tblStylePr>
    <w:tblStylePr w:type="neCell">
      <w:tblPr/>
      <w:tcPr>
        <w:tcBorders>
          <w:left w:val="nil"/>
          <w:bottom w:val="nil"/>
        </w:tcBorders>
      </w:tcPr>
    </w:tblStylePr>
    <w:tblStylePr w:type="nwCell">
      <w:tblPr/>
      <w:tcPr>
        <w:tcBorders>
          <w:bottom w:val="nil"/>
          <w:right w:val="nil"/>
        </w:tcBorders>
      </w:tcPr>
    </w:tblStylePr>
    <w:tblStylePr w:type="seCell">
      <w:tblPr/>
      <w:tcPr>
        <w:tcBorders>
          <w:top w:val="double" w:sz="4" w:space="0" w:color="6F8183" w:themeColor="accent6"/>
          <w:left w:val="nil"/>
        </w:tcBorders>
      </w:tcPr>
    </w:tblStylePr>
    <w:tblStylePr w:type="swCell">
      <w:tblPr/>
      <w:tcPr>
        <w:tcBorders>
          <w:top w:val="double" w:sz="4" w:space="0" w:color="6F8183" w:themeColor="accent6"/>
          <w:right w:val="nil"/>
        </w:tcBorders>
      </w:tcPr>
    </w:tblStylePr>
  </w:style>
  <w:style w:type="table" w:customStyle="1" w:styleId="ListTable41">
    <w:name w:val="List Table 41"/>
    <w:basedOn w:val="TableNormal"/>
    <w:uiPriority w:val="49"/>
    <w:tblPr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4-Accent11">
    <w:name w:val="List Table 4 - Accent 11"/>
    <w:basedOn w:val="TableNormal"/>
    <w:uiPriority w:val="49"/>
    <w:tblPr>
      <w:tblBorders>
        <w:top w:val="single" w:sz="4" w:space="0" w:color="CDB5DC" w:themeColor="accent1" w:themeTint="99"/>
        <w:left w:val="single" w:sz="4" w:space="0" w:color="CDB5DC" w:themeColor="accent1" w:themeTint="99"/>
        <w:bottom w:val="single" w:sz="4" w:space="0" w:color="CDB5DC" w:themeColor="accent1" w:themeTint="99"/>
        <w:right w:val="single" w:sz="4" w:space="0" w:color="CDB5DC" w:themeColor="accent1" w:themeTint="99"/>
        <w:insideH w:val="single" w:sz="4" w:space="0" w:color="CDB5DC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AD84C6" w:themeColor="accent1"/>
          <w:left w:val="single" w:sz="4" w:space="0" w:color="AD84C6" w:themeColor="accent1"/>
          <w:bottom w:val="single" w:sz="4" w:space="0" w:color="AD84C6" w:themeColor="accent1"/>
          <w:right w:val="single" w:sz="4" w:space="0" w:color="AD84C6" w:themeColor="accent1"/>
          <w:insideH w:val="nil"/>
        </w:tcBorders>
        <w:shd w:val="clear" w:color="auto" w:fill="AD84C6" w:themeFill="accent1"/>
      </w:tcPr>
    </w:tblStylePr>
    <w:tblStylePr w:type="lastRow">
      <w:rPr>
        <w:b/>
        <w:bCs/>
      </w:rPr>
      <w:tblPr/>
      <w:tcPr>
        <w:tcBorders>
          <w:top w:val="double" w:sz="4" w:space="0" w:color="CDB5DC" w:themeColor="accen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4-Accent21">
    <w:name w:val="List Table 4 - Accent 21"/>
    <w:basedOn w:val="TableNormal"/>
    <w:uiPriority w:val="49"/>
    <w:tblPr>
      <w:tblBorders>
        <w:top w:val="single" w:sz="4" w:space="0" w:color="B6B5DD" w:themeColor="accent2" w:themeTint="99"/>
        <w:left w:val="single" w:sz="4" w:space="0" w:color="B6B5DD" w:themeColor="accent2" w:themeTint="99"/>
        <w:bottom w:val="single" w:sz="4" w:space="0" w:color="B6B5DD" w:themeColor="accent2" w:themeTint="99"/>
        <w:right w:val="single" w:sz="4" w:space="0" w:color="B6B5DD" w:themeColor="accent2" w:themeTint="99"/>
        <w:insideH w:val="single" w:sz="4" w:space="0" w:color="B6B5DD" w:themeColor="accent2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784C7" w:themeColor="accent2"/>
          <w:left w:val="single" w:sz="4" w:space="0" w:color="8784C7" w:themeColor="accent2"/>
          <w:bottom w:val="single" w:sz="4" w:space="0" w:color="8784C7" w:themeColor="accent2"/>
          <w:right w:val="single" w:sz="4" w:space="0" w:color="8784C7" w:themeColor="accent2"/>
          <w:insideH w:val="nil"/>
        </w:tcBorders>
        <w:shd w:val="clear" w:color="auto" w:fill="8784C7" w:themeFill="accent2"/>
      </w:tcPr>
    </w:tblStylePr>
    <w:tblStylePr w:type="lastRow">
      <w:rPr>
        <w:b/>
        <w:bCs/>
      </w:rPr>
      <w:tblPr/>
      <w:tcPr>
        <w:tcBorders>
          <w:top w:val="double" w:sz="4" w:space="0" w:color="B6B5DD" w:themeColor="accent2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4-Accent31">
    <w:name w:val="List Table 4 - Accent 31"/>
    <w:basedOn w:val="TableNormal"/>
    <w:uiPriority w:val="49"/>
    <w:tblPr>
      <w:tblBorders>
        <w:top w:val="single" w:sz="4" w:space="0" w:color="9CAAC3" w:themeColor="accent3" w:themeTint="99"/>
        <w:left w:val="single" w:sz="4" w:space="0" w:color="9CAAC3" w:themeColor="accent3" w:themeTint="99"/>
        <w:bottom w:val="single" w:sz="4" w:space="0" w:color="9CAAC3" w:themeColor="accent3" w:themeTint="99"/>
        <w:right w:val="single" w:sz="4" w:space="0" w:color="9CAAC3" w:themeColor="accent3" w:themeTint="99"/>
        <w:insideH w:val="single" w:sz="4" w:space="0" w:color="9CAAC3" w:themeColor="accent3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5D739A" w:themeColor="accent3"/>
          <w:left w:val="single" w:sz="4" w:space="0" w:color="5D739A" w:themeColor="accent3"/>
          <w:bottom w:val="single" w:sz="4" w:space="0" w:color="5D739A" w:themeColor="accent3"/>
          <w:right w:val="single" w:sz="4" w:space="0" w:color="5D739A" w:themeColor="accent3"/>
          <w:insideH w:val="nil"/>
        </w:tcBorders>
        <w:shd w:val="clear" w:color="auto" w:fill="5D739A" w:themeFill="accent3"/>
      </w:tcPr>
    </w:tblStylePr>
    <w:tblStylePr w:type="lastRow">
      <w:rPr>
        <w:b/>
        <w:bCs/>
      </w:rPr>
      <w:tblPr/>
      <w:tcPr>
        <w:tcBorders>
          <w:top w:val="double" w:sz="4" w:space="0" w:color="9CAAC3" w:themeColor="accent3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4-Accent41">
    <w:name w:val="List Table 4 - Accent 41"/>
    <w:basedOn w:val="TableNormal"/>
    <w:uiPriority w:val="49"/>
    <w:tblPr>
      <w:tblBorders>
        <w:top w:val="single" w:sz="4" w:space="0" w:color="A5C0CF" w:themeColor="accent4" w:themeTint="99"/>
        <w:left w:val="single" w:sz="4" w:space="0" w:color="A5C0CF" w:themeColor="accent4" w:themeTint="99"/>
        <w:bottom w:val="single" w:sz="4" w:space="0" w:color="A5C0CF" w:themeColor="accent4" w:themeTint="99"/>
        <w:right w:val="single" w:sz="4" w:space="0" w:color="A5C0CF" w:themeColor="accent4" w:themeTint="99"/>
        <w:insideH w:val="single" w:sz="4" w:space="0" w:color="A5C0CF" w:themeColor="accent4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997AF" w:themeColor="accent4"/>
          <w:left w:val="single" w:sz="4" w:space="0" w:color="6997AF" w:themeColor="accent4"/>
          <w:bottom w:val="single" w:sz="4" w:space="0" w:color="6997AF" w:themeColor="accent4"/>
          <w:right w:val="single" w:sz="4" w:space="0" w:color="6997AF" w:themeColor="accent4"/>
          <w:insideH w:val="nil"/>
        </w:tcBorders>
        <w:shd w:val="clear" w:color="auto" w:fill="6997AF" w:themeFill="accent4"/>
      </w:tcPr>
    </w:tblStylePr>
    <w:tblStylePr w:type="lastRow">
      <w:rPr>
        <w:b/>
        <w:bCs/>
      </w:rPr>
      <w:tblPr/>
      <w:tcPr>
        <w:tcBorders>
          <w:top w:val="double" w:sz="4" w:space="0" w:color="A5C0CF" w:themeColor="accent4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4-Accent51">
    <w:name w:val="List Table 4 - Accent 51"/>
    <w:basedOn w:val="TableNormal"/>
    <w:uiPriority w:val="49"/>
    <w:tblPr>
      <w:tblBorders>
        <w:top w:val="single" w:sz="4" w:space="0" w:color="B5CDD3" w:themeColor="accent5" w:themeTint="99"/>
        <w:left w:val="single" w:sz="4" w:space="0" w:color="B5CDD3" w:themeColor="accent5" w:themeTint="99"/>
        <w:bottom w:val="single" w:sz="4" w:space="0" w:color="B5CDD3" w:themeColor="accent5" w:themeTint="99"/>
        <w:right w:val="single" w:sz="4" w:space="0" w:color="B5CDD3" w:themeColor="accent5" w:themeTint="99"/>
        <w:insideH w:val="single" w:sz="4" w:space="0" w:color="B5CDD3" w:themeColor="accent5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84ACB6" w:themeColor="accent5"/>
          <w:left w:val="single" w:sz="4" w:space="0" w:color="84ACB6" w:themeColor="accent5"/>
          <w:bottom w:val="single" w:sz="4" w:space="0" w:color="84ACB6" w:themeColor="accent5"/>
          <w:right w:val="single" w:sz="4" w:space="0" w:color="84ACB6" w:themeColor="accent5"/>
          <w:insideH w:val="nil"/>
        </w:tcBorders>
        <w:shd w:val="clear" w:color="auto" w:fill="84ACB6" w:themeFill="accent5"/>
      </w:tcPr>
    </w:tblStylePr>
    <w:tblStylePr w:type="lastRow">
      <w:rPr>
        <w:b/>
        <w:bCs/>
      </w:rPr>
      <w:tblPr/>
      <w:tcPr>
        <w:tcBorders>
          <w:top w:val="double" w:sz="4" w:space="0" w:color="B5CDD3" w:themeColor="accent5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4-Accent61">
    <w:name w:val="List Table 4 - Accent 61"/>
    <w:basedOn w:val="TableNormal"/>
    <w:uiPriority w:val="49"/>
    <w:tblPr>
      <w:tblBorders>
        <w:top w:val="single" w:sz="4" w:space="0" w:color="A7B3B5" w:themeColor="accent6" w:themeTint="99"/>
        <w:left w:val="single" w:sz="4" w:space="0" w:color="A7B3B5" w:themeColor="accent6" w:themeTint="99"/>
        <w:bottom w:val="single" w:sz="4" w:space="0" w:color="A7B3B5" w:themeColor="accent6" w:themeTint="99"/>
        <w:right w:val="single" w:sz="4" w:space="0" w:color="A7B3B5" w:themeColor="accent6" w:themeTint="99"/>
        <w:insideH w:val="single" w:sz="4" w:space="0" w:color="A7B3B5" w:themeColor="accent6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6F8183" w:themeColor="accent6"/>
          <w:left w:val="single" w:sz="4" w:space="0" w:color="6F8183" w:themeColor="accent6"/>
          <w:bottom w:val="single" w:sz="4" w:space="0" w:color="6F8183" w:themeColor="accent6"/>
          <w:right w:val="single" w:sz="4" w:space="0" w:color="6F8183" w:themeColor="accent6"/>
          <w:insideH w:val="nil"/>
        </w:tcBorders>
        <w:shd w:val="clear" w:color="auto" w:fill="6F8183" w:themeFill="accent6"/>
      </w:tcPr>
    </w:tblStylePr>
    <w:tblStylePr w:type="lastRow">
      <w:rPr>
        <w:b/>
        <w:bCs/>
      </w:rPr>
      <w:tblPr/>
      <w:tcPr>
        <w:tcBorders>
          <w:top w:val="double" w:sz="4" w:space="0" w:color="A7B3B5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5Dark1">
    <w:name w:val="List Table 5 Dark1"/>
    <w:basedOn w:val="TableNormal"/>
    <w:uiPriority w:val="50"/>
    <w:rPr>
      <w:color w:val="FFFFFF" w:themeColor="background1"/>
    </w:rPr>
    <w:tblPr>
      <w:tblBorders>
        <w:top w:val="single" w:sz="24" w:space="0" w:color="000000" w:themeColor="text1"/>
        <w:left w:val="single" w:sz="24" w:space="0" w:color="000000" w:themeColor="text1"/>
        <w:bottom w:val="single" w:sz="24" w:space="0" w:color="000000" w:themeColor="text1"/>
        <w:right w:val="single" w:sz="24" w:space="0" w:color="000000" w:themeColor="text1"/>
      </w:tblBorders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11">
    <w:name w:val="List Table 5 Dark - Accent 11"/>
    <w:basedOn w:val="TableNormal"/>
    <w:uiPriority w:val="50"/>
    <w:rPr>
      <w:color w:val="FFFFFF" w:themeColor="background1"/>
    </w:rPr>
    <w:tblPr>
      <w:tblBorders>
        <w:top w:val="single" w:sz="24" w:space="0" w:color="AD84C6" w:themeColor="accent1"/>
        <w:left w:val="single" w:sz="24" w:space="0" w:color="AD84C6" w:themeColor="accent1"/>
        <w:bottom w:val="single" w:sz="24" w:space="0" w:color="AD84C6" w:themeColor="accent1"/>
        <w:right w:val="single" w:sz="24" w:space="0" w:color="AD84C6" w:themeColor="accent1"/>
      </w:tblBorders>
    </w:tblPr>
    <w:tcPr>
      <w:shd w:val="clear" w:color="auto" w:fill="AD84C6" w:themeFill="accent1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21">
    <w:name w:val="List Table 5 Dark - Accent 21"/>
    <w:basedOn w:val="TableNormal"/>
    <w:uiPriority w:val="50"/>
    <w:rPr>
      <w:color w:val="FFFFFF" w:themeColor="background1"/>
    </w:rPr>
    <w:tblPr>
      <w:tblBorders>
        <w:top w:val="single" w:sz="24" w:space="0" w:color="8784C7" w:themeColor="accent2"/>
        <w:left w:val="single" w:sz="24" w:space="0" w:color="8784C7" w:themeColor="accent2"/>
        <w:bottom w:val="single" w:sz="24" w:space="0" w:color="8784C7" w:themeColor="accent2"/>
        <w:right w:val="single" w:sz="24" w:space="0" w:color="8784C7" w:themeColor="accent2"/>
      </w:tblBorders>
    </w:tblPr>
    <w:tcPr>
      <w:shd w:val="clear" w:color="auto" w:fill="8784C7" w:themeFill="accent2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31">
    <w:name w:val="List Table 5 Dark - Accent 31"/>
    <w:basedOn w:val="TableNormal"/>
    <w:uiPriority w:val="50"/>
    <w:rPr>
      <w:color w:val="FFFFFF" w:themeColor="background1"/>
    </w:rPr>
    <w:tblPr>
      <w:tblBorders>
        <w:top w:val="single" w:sz="24" w:space="0" w:color="5D739A" w:themeColor="accent3"/>
        <w:left w:val="single" w:sz="24" w:space="0" w:color="5D739A" w:themeColor="accent3"/>
        <w:bottom w:val="single" w:sz="24" w:space="0" w:color="5D739A" w:themeColor="accent3"/>
        <w:right w:val="single" w:sz="24" w:space="0" w:color="5D739A" w:themeColor="accent3"/>
      </w:tblBorders>
    </w:tblPr>
    <w:tcPr>
      <w:shd w:val="clear" w:color="auto" w:fill="5D739A" w:themeFill="accent3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41">
    <w:name w:val="List Table 5 Dark - Accent 41"/>
    <w:basedOn w:val="TableNormal"/>
    <w:uiPriority w:val="50"/>
    <w:rPr>
      <w:color w:val="FFFFFF" w:themeColor="background1"/>
    </w:rPr>
    <w:tblPr>
      <w:tblBorders>
        <w:top w:val="single" w:sz="24" w:space="0" w:color="6997AF" w:themeColor="accent4"/>
        <w:left w:val="single" w:sz="24" w:space="0" w:color="6997AF" w:themeColor="accent4"/>
        <w:bottom w:val="single" w:sz="24" w:space="0" w:color="6997AF" w:themeColor="accent4"/>
        <w:right w:val="single" w:sz="24" w:space="0" w:color="6997AF" w:themeColor="accent4"/>
      </w:tblBorders>
    </w:tblPr>
    <w:tcPr>
      <w:shd w:val="clear" w:color="auto" w:fill="6997AF" w:themeFill="accent4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51">
    <w:name w:val="List Table 5 Dark - Accent 51"/>
    <w:basedOn w:val="TableNormal"/>
    <w:uiPriority w:val="50"/>
    <w:rPr>
      <w:color w:val="FFFFFF" w:themeColor="background1"/>
    </w:rPr>
    <w:tblPr>
      <w:tblBorders>
        <w:top w:val="single" w:sz="24" w:space="0" w:color="84ACB6" w:themeColor="accent5"/>
        <w:left w:val="single" w:sz="24" w:space="0" w:color="84ACB6" w:themeColor="accent5"/>
        <w:bottom w:val="single" w:sz="24" w:space="0" w:color="84ACB6" w:themeColor="accent5"/>
        <w:right w:val="single" w:sz="24" w:space="0" w:color="84ACB6" w:themeColor="accent5"/>
      </w:tblBorders>
    </w:tblPr>
    <w:tcPr>
      <w:shd w:val="clear" w:color="auto" w:fill="84ACB6" w:themeFill="accent5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5Dark-Accent61">
    <w:name w:val="List Table 5 Dark - Accent 61"/>
    <w:basedOn w:val="TableNormal"/>
    <w:uiPriority w:val="50"/>
    <w:rPr>
      <w:color w:val="FFFFFF" w:themeColor="background1"/>
    </w:rPr>
    <w:tblPr>
      <w:tblBorders>
        <w:top w:val="single" w:sz="24" w:space="0" w:color="6F8183" w:themeColor="accent6"/>
        <w:left w:val="single" w:sz="24" w:space="0" w:color="6F8183" w:themeColor="accent6"/>
        <w:bottom w:val="single" w:sz="24" w:space="0" w:color="6F8183" w:themeColor="accent6"/>
        <w:right w:val="single" w:sz="24" w:space="0" w:color="6F8183" w:themeColor="accent6"/>
      </w:tblBorders>
    </w:tblPr>
    <w:tcPr>
      <w:shd w:val="clear" w:color="auto" w:fill="6F8183" w:themeFill="accent6"/>
    </w:tcPr>
    <w:tblStylePr w:type="firstRow">
      <w:rPr>
        <w:b/>
        <w:bCs/>
      </w:rPr>
      <w:tblPr/>
      <w:tcPr>
        <w:tcBorders>
          <w:bottom w:val="single" w:sz="18" w:space="0" w:color="FFFFFF" w:themeColor="background1"/>
        </w:tcBorders>
      </w:tcPr>
    </w:tblStylePr>
    <w:tblStylePr w:type="lastRow">
      <w:rPr>
        <w:b/>
        <w:bCs/>
      </w:rPr>
      <w:tblPr/>
      <w:tcPr>
        <w:tcBorders>
          <w:top w:val="single" w:sz="4" w:space="0" w:color="FFFFFF" w:themeColor="background1"/>
        </w:tcBorders>
      </w:tcPr>
    </w:tblStylePr>
    <w:tblStylePr w:type="firstCol">
      <w:rPr>
        <w:b/>
        <w:bCs/>
      </w:rPr>
      <w:tblPr/>
      <w:tcPr>
        <w:tcBorders>
          <w:right w:val="single" w:sz="4" w:space="0" w:color="FFFFFF" w:themeColor="background1"/>
        </w:tcBorders>
      </w:tcPr>
    </w:tblStylePr>
    <w:tblStylePr w:type="lastCol">
      <w:rPr>
        <w:b/>
        <w:bCs/>
      </w:rPr>
      <w:tblPr/>
      <w:tcPr>
        <w:tcBorders>
          <w:left w:val="single" w:sz="4" w:space="0" w:color="FFFFFF" w:themeColor="background1"/>
        </w:tcBorders>
      </w:tcPr>
    </w:tblStylePr>
    <w:tblStylePr w:type="band1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2Vert">
      <w:tblPr/>
      <w:tcPr>
        <w:tcBorders>
          <w:left w:val="single" w:sz="4" w:space="0" w:color="FFFFFF" w:themeColor="background1"/>
          <w:right w:val="single" w:sz="4" w:space="0" w:color="FFFFFF" w:themeColor="background1"/>
        </w:tcBorders>
      </w:tcPr>
    </w:tblStylePr>
    <w:tblStylePr w:type="band1Horz">
      <w:tblPr/>
      <w:tcPr>
        <w:tcBorders>
          <w:top w:val="single" w:sz="4" w:space="0" w:color="FFFFFF" w:themeColor="background1"/>
          <w:bottom w:val="single" w:sz="4" w:space="0" w:color="FFFFFF" w:themeColor="background1"/>
        </w:tcBorders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top w:val="nil"/>
          <w:left w:val="nil"/>
        </w:tcBorders>
      </w:tcPr>
    </w:tblStylePr>
    <w:tblStylePr w:type="swCell">
      <w:tblPr/>
      <w:tcPr>
        <w:tcBorders>
          <w:top w:val="nil"/>
          <w:right w:val="nil"/>
        </w:tcBorders>
      </w:tcPr>
    </w:tblStylePr>
  </w:style>
  <w:style w:type="table" w:customStyle="1" w:styleId="ListTable6Colorful1">
    <w:name w:val="List Table 6 Colorful1"/>
    <w:basedOn w:val="TableNormal"/>
    <w:uiPriority w:val="51"/>
    <w:rPr>
      <w:color w:val="000000" w:themeColor="text1"/>
    </w:rPr>
    <w:tblPr>
      <w:tblBorders>
        <w:top w:val="single" w:sz="4" w:space="0" w:color="000000" w:themeColor="text1"/>
        <w:bottom w:val="single" w:sz="4" w:space="0" w:color="000000" w:themeColor="text1"/>
      </w:tblBorders>
    </w:tblPr>
    <w:tblStylePr w:type="firstRow">
      <w:rPr>
        <w:b/>
        <w:bCs/>
      </w:rPr>
      <w:tblPr/>
      <w:tcPr>
        <w:tcBorders>
          <w:bottom w:val="single" w:sz="4" w:space="0" w:color="000000" w:themeColor="text1"/>
        </w:tcBorders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customStyle="1" w:styleId="ListTable6Colorful-Accent11">
    <w:name w:val="List Table 6 Colorful - Accent 11"/>
    <w:basedOn w:val="TableNormal"/>
    <w:uiPriority w:val="51"/>
    <w:rPr>
      <w:color w:val="864EA8" w:themeColor="accent1" w:themeShade="BF"/>
    </w:rPr>
    <w:tblPr>
      <w:tblBorders>
        <w:top w:val="single" w:sz="4" w:space="0" w:color="AD84C6" w:themeColor="accent1"/>
        <w:bottom w:val="single" w:sz="4" w:space="0" w:color="AD84C6" w:themeColor="accent1"/>
      </w:tblBorders>
    </w:tblPr>
    <w:tblStylePr w:type="firstRow">
      <w:rPr>
        <w:b/>
        <w:bCs/>
      </w:rPr>
      <w:tblPr/>
      <w:tcPr>
        <w:tcBorders>
          <w:bottom w:val="single" w:sz="4" w:space="0" w:color="AD84C6" w:themeColor="accent1"/>
        </w:tcBorders>
      </w:tcPr>
    </w:tblStylePr>
    <w:tblStylePr w:type="lastRow">
      <w:rPr>
        <w:b/>
        <w:bCs/>
      </w:rPr>
      <w:tblPr/>
      <w:tcPr>
        <w:tcBorders>
          <w:top w:val="double" w:sz="4" w:space="0" w:color="AD84C6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</w:style>
  <w:style w:type="table" w:customStyle="1" w:styleId="ListTable6Colorful-Accent21">
    <w:name w:val="List Table 6 Colorful - Accent 21"/>
    <w:basedOn w:val="TableNormal"/>
    <w:uiPriority w:val="51"/>
    <w:rPr>
      <w:color w:val="514DAA" w:themeColor="accent2" w:themeShade="BF"/>
    </w:rPr>
    <w:tblPr>
      <w:tblBorders>
        <w:top w:val="single" w:sz="4" w:space="0" w:color="8784C7" w:themeColor="accent2"/>
        <w:bottom w:val="single" w:sz="4" w:space="0" w:color="8784C7" w:themeColor="accent2"/>
      </w:tblBorders>
    </w:tblPr>
    <w:tblStylePr w:type="firstRow">
      <w:rPr>
        <w:b/>
        <w:bCs/>
      </w:rPr>
      <w:tblPr/>
      <w:tcPr>
        <w:tcBorders>
          <w:bottom w:val="single" w:sz="4" w:space="0" w:color="8784C7" w:themeColor="accent2"/>
        </w:tcBorders>
      </w:tcPr>
    </w:tblStylePr>
    <w:tblStylePr w:type="lastRow">
      <w:rPr>
        <w:b/>
        <w:bCs/>
      </w:rPr>
      <w:tblPr/>
      <w:tcPr>
        <w:tcBorders>
          <w:top w:val="double" w:sz="4" w:space="0" w:color="8784C7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</w:style>
  <w:style w:type="table" w:customStyle="1" w:styleId="ListTable6Colorful-Accent31">
    <w:name w:val="List Table 6 Colorful - Accent 31"/>
    <w:basedOn w:val="TableNormal"/>
    <w:uiPriority w:val="51"/>
    <w:rPr>
      <w:color w:val="455673" w:themeColor="accent3" w:themeShade="BF"/>
    </w:rPr>
    <w:tblPr>
      <w:tblBorders>
        <w:top w:val="single" w:sz="4" w:space="0" w:color="5D739A" w:themeColor="accent3"/>
        <w:bottom w:val="single" w:sz="4" w:space="0" w:color="5D739A" w:themeColor="accent3"/>
      </w:tblBorders>
    </w:tblPr>
    <w:tblStylePr w:type="firstRow">
      <w:rPr>
        <w:b/>
        <w:bCs/>
      </w:rPr>
      <w:tblPr/>
      <w:tcPr>
        <w:tcBorders>
          <w:bottom w:val="single" w:sz="4" w:space="0" w:color="5D739A" w:themeColor="accent3"/>
        </w:tcBorders>
      </w:tcPr>
    </w:tblStylePr>
    <w:tblStylePr w:type="lastRow">
      <w:rPr>
        <w:b/>
        <w:bCs/>
      </w:rPr>
      <w:tblPr/>
      <w:tcPr>
        <w:tcBorders>
          <w:top w:val="double" w:sz="4" w:space="0" w:color="5D739A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</w:style>
  <w:style w:type="table" w:customStyle="1" w:styleId="ListTable6Colorful-Accent41">
    <w:name w:val="List Table 6 Colorful - Accent 41"/>
    <w:basedOn w:val="TableNormal"/>
    <w:uiPriority w:val="51"/>
    <w:rPr>
      <w:color w:val="497288" w:themeColor="accent4" w:themeShade="BF"/>
    </w:rPr>
    <w:tblPr>
      <w:tblBorders>
        <w:top w:val="single" w:sz="4" w:space="0" w:color="6997AF" w:themeColor="accent4"/>
        <w:bottom w:val="single" w:sz="4" w:space="0" w:color="6997AF" w:themeColor="accent4"/>
      </w:tblBorders>
    </w:tblPr>
    <w:tblStylePr w:type="firstRow">
      <w:rPr>
        <w:b/>
        <w:bCs/>
      </w:rPr>
      <w:tblPr/>
      <w:tcPr>
        <w:tcBorders>
          <w:bottom w:val="single" w:sz="4" w:space="0" w:color="6997AF" w:themeColor="accent4"/>
        </w:tcBorders>
      </w:tcPr>
    </w:tblStylePr>
    <w:tblStylePr w:type="lastRow">
      <w:rPr>
        <w:b/>
        <w:bCs/>
      </w:rPr>
      <w:tblPr/>
      <w:tcPr>
        <w:tcBorders>
          <w:top w:val="double" w:sz="4" w:space="0" w:color="6997AF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</w:style>
  <w:style w:type="table" w:customStyle="1" w:styleId="ListTable6Colorful-Accent51">
    <w:name w:val="List Table 6 Colorful - Accent 51"/>
    <w:basedOn w:val="TableNormal"/>
    <w:uiPriority w:val="51"/>
    <w:rPr>
      <w:color w:val="578793" w:themeColor="accent5" w:themeShade="BF"/>
    </w:rPr>
    <w:tblPr>
      <w:tblBorders>
        <w:top w:val="single" w:sz="4" w:space="0" w:color="84ACB6" w:themeColor="accent5"/>
        <w:bottom w:val="single" w:sz="4" w:space="0" w:color="84ACB6" w:themeColor="accent5"/>
      </w:tblBorders>
    </w:tblPr>
    <w:tblStylePr w:type="firstRow">
      <w:rPr>
        <w:b/>
        <w:bCs/>
      </w:rPr>
      <w:tblPr/>
      <w:tcPr>
        <w:tcBorders>
          <w:bottom w:val="single" w:sz="4" w:space="0" w:color="84ACB6" w:themeColor="accent5"/>
        </w:tcBorders>
      </w:tcPr>
    </w:tblStylePr>
    <w:tblStylePr w:type="lastRow">
      <w:rPr>
        <w:b/>
        <w:bCs/>
      </w:rPr>
      <w:tblPr/>
      <w:tcPr>
        <w:tcBorders>
          <w:top w:val="double" w:sz="4" w:space="0" w:color="84ACB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</w:style>
  <w:style w:type="table" w:customStyle="1" w:styleId="ListTable6Colorful-Accent61">
    <w:name w:val="List Table 6 Colorful - Accent 61"/>
    <w:basedOn w:val="TableNormal"/>
    <w:uiPriority w:val="51"/>
    <w:rPr>
      <w:color w:val="536061" w:themeColor="accent6" w:themeShade="BF"/>
    </w:rPr>
    <w:tblPr>
      <w:tblBorders>
        <w:top w:val="single" w:sz="4" w:space="0" w:color="6F8183" w:themeColor="accent6"/>
        <w:bottom w:val="single" w:sz="4" w:space="0" w:color="6F8183" w:themeColor="accent6"/>
      </w:tblBorders>
    </w:tblPr>
    <w:tblStylePr w:type="firstRow">
      <w:rPr>
        <w:b/>
        <w:bCs/>
      </w:rPr>
      <w:tblPr/>
      <w:tcPr>
        <w:tcBorders>
          <w:bottom w:val="single" w:sz="4" w:space="0" w:color="6F8183" w:themeColor="accent6"/>
        </w:tcBorders>
      </w:tcPr>
    </w:tblStylePr>
    <w:tblStylePr w:type="lastRow">
      <w:rPr>
        <w:b/>
        <w:bCs/>
      </w:rPr>
      <w:tblPr/>
      <w:tcPr>
        <w:tcBorders>
          <w:top w:val="double" w:sz="4" w:space="0" w:color="6F8183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</w:style>
  <w:style w:type="table" w:customStyle="1" w:styleId="ListTable7Colorful1">
    <w:name w:val="List Table 7 Colorful1"/>
    <w:basedOn w:val="TableNormal"/>
    <w:uiPriority w:val="52"/>
    <w:rPr>
      <w:color w:val="000000" w:themeColor="text1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000000" w:themeColor="tex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000000" w:themeColor="tex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000000" w:themeColor="tex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000000" w:themeColor="text1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11">
    <w:name w:val="List Table 7 Colorful - Accent 11"/>
    <w:basedOn w:val="TableNormal"/>
    <w:uiPriority w:val="52"/>
    <w:rPr>
      <w:color w:val="864EA8" w:themeColor="accent1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AD84C6" w:themeColor="accent1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AD84C6" w:themeColor="accent1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AD84C6" w:themeColor="accent1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AD84C6" w:themeColor="accent1"/>
        </w:tcBorders>
        <w:shd w:val="clear" w:color="auto" w:fill="FFFFFF" w:themeFill="background1"/>
      </w:tcPr>
    </w:tblStylePr>
    <w:tblStylePr w:type="band1Vert">
      <w:tblPr/>
      <w:tcPr>
        <w:shd w:val="clear" w:color="auto" w:fill="EEE6F3" w:themeFill="accent1" w:themeFillTint="33"/>
      </w:tcPr>
    </w:tblStylePr>
    <w:tblStylePr w:type="band1Horz">
      <w:tblPr/>
      <w:tcPr>
        <w:shd w:val="clear" w:color="auto" w:fill="EEE6F3" w:themeFill="accent1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21">
    <w:name w:val="List Table 7 Colorful - Accent 21"/>
    <w:basedOn w:val="TableNormal"/>
    <w:uiPriority w:val="52"/>
    <w:rPr>
      <w:color w:val="514DAA" w:themeColor="accent2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784C7" w:themeColor="accent2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784C7" w:themeColor="accent2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784C7" w:themeColor="accent2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784C7" w:themeColor="accent2"/>
        </w:tcBorders>
        <w:shd w:val="clear" w:color="auto" w:fill="FFFFFF" w:themeFill="background1"/>
      </w:tcPr>
    </w:tblStylePr>
    <w:tblStylePr w:type="band1Vert">
      <w:tblPr/>
      <w:tcPr>
        <w:shd w:val="clear" w:color="auto" w:fill="E6E6F3" w:themeFill="accent2" w:themeFillTint="33"/>
      </w:tcPr>
    </w:tblStylePr>
    <w:tblStylePr w:type="band1Horz">
      <w:tblPr/>
      <w:tcPr>
        <w:shd w:val="clear" w:color="auto" w:fill="E6E6F3" w:themeFill="accent2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31">
    <w:name w:val="List Table 7 Colorful - Accent 31"/>
    <w:basedOn w:val="TableNormal"/>
    <w:uiPriority w:val="52"/>
    <w:rPr>
      <w:color w:val="455673" w:themeColor="accent3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5D739A" w:themeColor="accent3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5D739A" w:themeColor="accent3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5D739A" w:themeColor="accent3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5D739A" w:themeColor="accent3"/>
        </w:tcBorders>
        <w:shd w:val="clear" w:color="auto" w:fill="FFFFFF" w:themeFill="background1"/>
      </w:tcPr>
    </w:tblStylePr>
    <w:tblStylePr w:type="band1Vert">
      <w:tblPr/>
      <w:tcPr>
        <w:shd w:val="clear" w:color="auto" w:fill="DEE2EB" w:themeFill="accent3" w:themeFillTint="33"/>
      </w:tcPr>
    </w:tblStylePr>
    <w:tblStylePr w:type="band1Horz">
      <w:tblPr/>
      <w:tcPr>
        <w:shd w:val="clear" w:color="auto" w:fill="DEE2EB" w:themeFill="accent3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41">
    <w:name w:val="List Table 7 Colorful - Accent 41"/>
    <w:basedOn w:val="TableNormal"/>
    <w:uiPriority w:val="52"/>
    <w:rPr>
      <w:color w:val="497288" w:themeColor="accent4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997AF" w:themeColor="accent4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997AF" w:themeColor="accent4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997AF" w:themeColor="accent4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997AF" w:themeColor="accent4"/>
        </w:tcBorders>
        <w:shd w:val="clear" w:color="auto" w:fill="FFFFFF" w:themeFill="background1"/>
      </w:tcPr>
    </w:tblStylePr>
    <w:tblStylePr w:type="band1Vert">
      <w:tblPr/>
      <w:tcPr>
        <w:shd w:val="clear" w:color="auto" w:fill="E1EAEF" w:themeFill="accent4" w:themeFillTint="33"/>
      </w:tcPr>
    </w:tblStylePr>
    <w:tblStylePr w:type="band1Horz">
      <w:tblPr/>
      <w:tcPr>
        <w:shd w:val="clear" w:color="auto" w:fill="E1EAEF" w:themeFill="accent4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51">
    <w:name w:val="List Table 7 Colorful - Accent 51"/>
    <w:basedOn w:val="TableNormal"/>
    <w:uiPriority w:val="52"/>
    <w:rPr>
      <w:color w:val="578793" w:themeColor="accent5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84ACB6" w:themeColor="accent5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84ACB6" w:themeColor="accent5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84ACB6" w:themeColor="accent5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84ACB6" w:themeColor="accent5"/>
        </w:tcBorders>
        <w:shd w:val="clear" w:color="auto" w:fill="FFFFFF" w:themeFill="background1"/>
      </w:tcPr>
    </w:tblStylePr>
    <w:tblStylePr w:type="band1Vert">
      <w:tblPr/>
      <w:tcPr>
        <w:shd w:val="clear" w:color="auto" w:fill="E6EEF0" w:themeFill="accent5" w:themeFillTint="33"/>
      </w:tcPr>
    </w:tblStylePr>
    <w:tblStylePr w:type="band1Horz">
      <w:tblPr/>
      <w:tcPr>
        <w:shd w:val="clear" w:color="auto" w:fill="E6EEF0" w:themeFill="accent5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table" w:customStyle="1" w:styleId="ListTable7Colorful-Accent61">
    <w:name w:val="List Table 7 Colorful - Accent 61"/>
    <w:basedOn w:val="TableNormal"/>
    <w:uiPriority w:val="52"/>
    <w:rPr>
      <w:color w:val="536061" w:themeColor="accent6" w:themeShade="BF"/>
    </w:rPr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6F8183" w:themeColor="accent6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6F8183" w:themeColor="accent6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6F8183" w:themeColor="accent6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6F8183" w:themeColor="accent6"/>
        </w:tcBorders>
        <w:shd w:val="clear" w:color="auto" w:fill="FFFFFF" w:themeFill="background1"/>
      </w:tcPr>
    </w:tblStylePr>
    <w:tblStylePr w:type="band1Vert">
      <w:tblPr/>
      <w:tcPr>
        <w:shd w:val="clear" w:color="auto" w:fill="E1E6E6" w:themeFill="accent6" w:themeFillTint="33"/>
      </w:tcPr>
    </w:tblStylePr>
    <w:tblStylePr w:type="band1Horz">
      <w:tblPr/>
      <w:tcPr>
        <w:shd w:val="clear" w:color="auto" w:fill="E1E6E6" w:themeFill="accent6" w:themeFillTint="33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MacroTextChar">
    <w:name w:val="Macro Text Char"/>
    <w:basedOn w:val="DefaultParagraphFont"/>
    <w:link w:val="MacroText"/>
    <w:uiPriority w:val="99"/>
    <w:semiHidden/>
    <w:rPr>
      <w:rFonts w:ascii="Consolas" w:hAnsi="Consolas"/>
      <w:szCs w:val="20"/>
    </w:rPr>
  </w:style>
  <w:style w:type="character" w:customStyle="1" w:styleId="Mention1">
    <w:name w:val="Mention1"/>
    <w:basedOn w:val="DefaultParagraphFont"/>
    <w:uiPriority w:val="99"/>
    <w:semiHidden/>
    <w:rPr>
      <w:color w:val="2B579A"/>
      <w:shd w:val="clear" w:color="auto" w:fill="E6E6E6"/>
    </w:rPr>
  </w:style>
  <w:style w:type="character" w:customStyle="1" w:styleId="MessageHeaderChar">
    <w:name w:val="Message Header Char"/>
    <w:basedOn w:val="DefaultParagraphFont"/>
    <w:link w:val="MessageHeader"/>
    <w:uiPriority w:val="99"/>
    <w:semiHidden/>
    <w:rPr>
      <w:rFonts w:asciiTheme="majorHAnsi" w:eastAsiaTheme="majorEastAsia" w:hAnsiTheme="majorHAnsi" w:cstheme="majorBidi"/>
      <w:color w:val="000000" w:themeColor="text1"/>
      <w:sz w:val="24"/>
      <w:szCs w:val="24"/>
      <w:shd w:val="pct20" w:color="auto" w:fill="auto"/>
    </w:rPr>
  </w:style>
  <w:style w:type="paragraph" w:styleId="NoSpacing">
    <w:name w:val="No Spacing"/>
    <w:uiPriority w:val="1"/>
    <w:qFormat/>
    <w:rsid w:val="00AD29D0"/>
    <w:pPr>
      <w:spacing w:after="0" w:line="240" w:lineRule="auto"/>
    </w:pPr>
  </w:style>
  <w:style w:type="character" w:customStyle="1" w:styleId="NoteHeadingChar">
    <w:name w:val="Note Heading Char"/>
    <w:basedOn w:val="DefaultParagraphFont"/>
    <w:link w:val="NoteHeading"/>
    <w:uiPriority w:val="99"/>
    <w:semiHidden/>
    <w:rPr>
      <w:color w:val="000000" w:themeColor="text1"/>
      <w:sz w:val="20"/>
    </w:rPr>
  </w:style>
  <w:style w:type="table" w:customStyle="1" w:styleId="PlainTable11">
    <w:name w:val="Plain Table 11"/>
    <w:basedOn w:val="TableNormal"/>
    <w:uiPriority w:val="41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double" w:sz="4" w:space="0" w:color="BFBFBF" w:themeColor="background1" w:themeShade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21">
    <w:name w:val="Plain Table 21"/>
    <w:basedOn w:val="TableNormal"/>
    <w:uiPriority w:val="42"/>
    <w:tblPr>
      <w:tblBorders>
        <w:top w:val="single" w:sz="4" w:space="0" w:color="7F7F7F" w:themeColor="text1" w:themeTint="80"/>
        <w:bottom w:val="single" w:sz="4" w:space="0" w:color="7F7F7F" w:themeColor="text1" w:themeTint="80"/>
      </w:tblBorders>
    </w:tblPr>
    <w:tblStylePr w:type="firstRow">
      <w:rPr>
        <w:b/>
        <w:bC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</w:rPr>
      <w:tblPr/>
      <w:tcPr>
        <w:tcBorders>
          <w:top w:val="single" w:sz="4" w:space="0" w:color="7F7F7F" w:themeColor="text1" w:themeTint="80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2Vert">
      <w:tblPr/>
      <w:tcPr>
        <w:tcBorders>
          <w:left w:val="single" w:sz="4" w:space="0" w:color="7F7F7F" w:themeColor="text1" w:themeTint="80"/>
          <w:right w:val="single" w:sz="4" w:space="0" w:color="7F7F7F" w:themeColor="text1" w:themeTint="80"/>
        </w:tcBorders>
      </w:tcPr>
    </w:tblStylePr>
    <w:tblStylePr w:type="band1Horz">
      <w:tblPr/>
      <w:tcPr>
        <w:tcBorders>
          <w:top w:val="single" w:sz="4" w:space="0" w:color="7F7F7F" w:themeColor="text1" w:themeTint="80"/>
          <w:bottom w:val="single" w:sz="4" w:space="0" w:color="7F7F7F" w:themeColor="text1" w:themeTint="80"/>
        </w:tcBorders>
      </w:tcPr>
    </w:tblStylePr>
  </w:style>
  <w:style w:type="table" w:customStyle="1" w:styleId="PlainTable31">
    <w:name w:val="Plain Table 31"/>
    <w:basedOn w:val="TableNormal"/>
    <w:uiPriority w:val="43"/>
    <w:tblPr/>
    <w:tblStylePr w:type="firstRow">
      <w:rPr>
        <w:b/>
        <w:bCs/>
        <w:caps/>
      </w:rPr>
      <w:tblPr/>
      <w:tcPr>
        <w:tcBorders>
          <w:bottom w:val="single" w:sz="4" w:space="0" w:color="7F7F7F" w:themeColor="text1" w:themeTint="80"/>
        </w:tcBorders>
      </w:tcPr>
    </w:tblStylePr>
    <w:tblStylePr w:type="lastRow">
      <w:rPr>
        <w:b/>
        <w:bCs/>
        <w:caps/>
      </w:rPr>
      <w:tblPr/>
      <w:tcPr>
        <w:tcBorders>
          <w:top w:val="nil"/>
        </w:tcBorders>
      </w:tcPr>
    </w:tblStylePr>
    <w:tblStylePr w:type="firstCol">
      <w:rPr>
        <w:b/>
        <w:bCs/>
        <w:caps/>
      </w:rPr>
      <w:tblPr/>
      <w:tcPr>
        <w:tcBorders>
          <w:right w:val="single" w:sz="4" w:space="0" w:color="7F7F7F" w:themeColor="text1" w:themeTint="80"/>
        </w:tcBorders>
      </w:tcPr>
    </w:tblStylePr>
    <w:tblStylePr w:type="lastCol">
      <w:rPr>
        <w:b/>
        <w:bCs/>
        <w:caps/>
      </w:rPr>
      <w:tblPr/>
      <w:tcPr>
        <w:tcBorders>
          <w:left w:val="nil"/>
        </w:tcBorders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</w:style>
  <w:style w:type="table" w:customStyle="1" w:styleId="PlainTable41">
    <w:name w:val="Plain Table 41"/>
    <w:basedOn w:val="TableNormal"/>
    <w:uiPriority w:val="44"/>
    <w:tblPr/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table" w:customStyle="1" w:styleId="PlainTable51">
    <w:name w:val="Plain Table 51"/>
    <w:basedOn w:val="TableNormal"/>
    <w:uiPriority w:val="45"/>
    <w:tblPr/>
    <w:tblStylePr w:type="fir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bottom w:val="single" w:sz="4" w:space="0" w:color="7F7F7F" w:themeColor="text1" w:themeTint="80"/>
        </w:tcBorders>
        <w:shd w:val="clear" w:color="auto" w:fill="FFFFFF" w:themeFill="background1"/>
      </w:tcPr>
    </w:tblStylePr>
    <w:tblStylePr w:type="lastRow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top w:val="single" w:sz="4" w:space="0" w:color="7F7F7F" w:themeColor="text1" w:themeTint="80"/>
        </w:tcBorders>
        <w:shd w:val="clear" w:color="auto" w:fill="FFFFFF" w:themeFill="background1"/>
      </w:tcPr>
    </w:tblStylePr>
    <w:tblStylePr w:type="firstCol">
      <w:pPr>
        <w:jc w:val="right"/>
      </w:pPr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right w:val="single" w:sz="4" w:space="0" w:color="7F7F7F" w:themeColor="text1" w:themeTint="80"/>
        </w:tcBorders>
        <w:shd w:val="clear" w:color="auto" w:fill="FFFFFF" w:themeFill="background1"/>
      </w:tcPr>
    </w:tblStylePr>
    <w:tblStylePr w:type="lastCol">
      <w:rPr>
        <w:rFonts w:asciiTheme="majorHAnsi" w:eastAsiaTheme="majorEastAsia" w:hAnsiTheme="majorHAnsi" w:cstheme="majorBidi"/>
        <w:i/>
        <w:iCs/>
        <w:sz w:val="26"/>
      </w:rPr>
      <w:tblPr/>
      <w:tcPr>
        <w:tcBorders>
          <w:left w:val="single" w:sz="4" w:space="0" w:color="7F7F7F" w:themeColor="text1" w:themeTint="80"/>
        </w:tcBorders>
        <w:shd w:val="clear" w:color="auto" w:fill="FFFFFF" w:themeFill="background1"/>
      </w:tc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  <w:tblStylePr w:type="neCell">
      <w:tblPr/>
      <w:tcPr>
        <w:tcBorders>
          <w:left w:val="nil"/>
        </w:tcBorders>
      </w:tcPr>
    </w:tblStylePr>
    <w:tblStylePr w:type="nwCell">
      <w:tblPr/>
      <w:tcPr>
        <w:tcBorders>
          <w:right w:val="nil"/>
        </w:tcBorders>
      </w:tcPr>
    </w:tblStylePr>
    <w:tblStylePr w:type="seCell">
      <w:tblPr/>
      <w:tcPr>
        <w:tcBorders>
          <w:left w:val="nil"/>
        </w:tcBorders>
      </w:tcPr>
    </w:tblStylePr>
    <w:tblStylePr w:type="swCell">
      <w:tblPr/>
      <w:tcPr>
        <w:tcBorders>
          <w:right w:val="nil"/>
        </w:tcBorders>
      </w:tcPr>
    </w:tblStylePr>
  </w:style>
  <w:style w:type="character" w:customStyle="1" w:styleId="PlainTextChar">
    <w:name w:val="Plain Text Char"/>
    <w:basedOn w:val="DefaultParagraphFont"/>
    <w:link w:val="PlainText"/>
    <w:uiPriority w:val="99"/>
    <w:semiHidden/>
    <w:rPr>
      <w:rFonts w:ascii="Consolas" w:hAnsi="Consolas"/>
      <w:color w:val="000000" w:themeColor="text1"/>
      <w:sz w:val="20"/>
      <w:szCs w:val="21"/>
    </w:rPr>
  </w:style>
  <w:style w:type="paragraph" w:styleId="Quote">
    <w:name w:val="Quote"/>
    <w:basedOn w:val="Normal"/>
    <w:next w:val="Normal"/>
    <w:link w:val="QuoteChar"/>
    <w:uiPriority w:val="29"/>
    <w:qFormat/>
    <w:rsid w:val="00AD29D0"/>
    <w:pPr>
      <w:spacing w:before="160"/>
      <w:ind w:left="720" w:right="720"/>
      <w:jc w:val="center"/>
    </w:pPr>
    <w:rPr>
      <w:i/>
      <w:iCs/>
      <w:color w:val="262626" w:themeColor="text1" w:themeTint="D9"/>
    </w:rPr>
  </w:style>
  <w:style w:type="character" w:customStyle="1" w:styleId="QuoteChar">
    <w:name w:val="Quote Char"/>
    <w:basedOn w:val="DefaultParagraphFont"/>
    <w:link w:val="Quote"/>
    <w:uiPriority w:val="29"/>
    <w:rsid w:val="00AD29D0"/>
    <w:rPr>
      <w:i/>
      <w:iCs/>
      <w:color w:val="262626" w:themeColor="text1" w:themeTint="D9"/>
    </w:rPr>
  </w:style>
  <w:style w:type="character" w:customStyle="1" w:styleId="SalutationChar">
    <w:name w:val="Salutation Char"/>
    <w:basedOn w:val="DefaultParagraphFont"/>
    <w:link w:val="Salutation"/>
    <w:uiPriority w:val="2"/>
    <w:semiHidden/>
  </w:style>
  <w:style w:type="character" w:customStyle="1" w:styleId="SignatureChar">
    <w:name w:val="Signature Char"/>
    <w:basedOn w:val="DefaultParagraphFont"/>
    <w:link w:val="Signature"/>
    <w:uiPriority w:val="2"/>
    <w:semiHidden/>
  </w:style>
  <w:style w:type="character" w:customStyle="1" w:styleId="SmartHyperlink1">
    <w:name w:val="Smart Hyperlink1"/>
    <w:basedOn w:val="DefaultParagraphFont"/>
    <w:uiPriority w:val="99"/>
    <w:semiHidden/>
    <w:rPr>
      <w:u w:val="dotted"/>
    </w:rPr>
  </w:style>
  <w:style w:type="character" w:customStyle="1" w:styleId="SubtitleChar">
    <w:name w:val="Subtitle Char"/>
    <w:basedOn w:val="DefaultParagraphFont"/>
    <w:link w:val="Subtitle"/>
    <w:uiPriority w:val="11"/>
    <w:rsid w:val="00AD29D0"/>
    <w:rPr>
      <w:rFonts w:asciiTheme="majorHAnsi" w:eastAsiaTheme="majorEastAsia" w:hAnsiTheme="majorHAnsi" w:cstheme="majorBidi"/>
      <w:sz w:val="30"/>
      <w:szCs w:val="30"/>
    </w:rPr>
  </w:style>
  <w:style w:type="character" w:customStyle="1" w:styleId="SubtleEmphasis1">
    <w:name w:val="Subtle Emphasis1"/>
    <w:basedOn w:val="DefaultParagraphFont"/>
    <w:uiPriority w:val="19"/>
    <w:semiHidden/>
    <w:rPr>
      <w:i/>
      <w:iCs/>
      <w:color w:val="404040" w:themeColor="text1" w:themeTint="BF"/>
    </w:rPr>
  </w:style>
  <w:style w:type="character" w:customStyle="1" w:styleId="SubtleReference1">
    <w:name w:val="Subtle Reference1"/>
    <w:basedOn w:val="DefaultParagraphFont"/>
    <w:uiPriority w:val="31"/>
    <w:semiHidden/>
    <w:rPr>
      <w:smallCaps/>
      <w:color w:val="595959" w:themeColor="text1" w:themeTint="A6"/>
    </w:rPr>
  </w:style>
  <w:style w:type="table" w:customStyle="1" w:styleId="TableGridLight1">
    <w:name w:val="Table Grid Light1"/>
    <w:basedOn w:val="TableNormal"/>
    <w:uiPriority w:val="40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  <w:style w:type="paragraph" w:customStyle="1" w:styleId="TOCHeading1">
    <w:name w:val="TOC Heading1"/>
    <w:basedOn w:val="Heading1"/>
    <w:next w:val="Normal"/>
    <w:uiPriority w:val="39"/>
    <w:semiHidden/>
    <w:pPr>
      <w:outlineLvl w:val="9"/>
    </w:pPr>
    <w:rPr>
      <w:b/>
      <w:sz w:val="32"/>
    </w:rPr>
  </w:style>
  <w:style w:type="character" w:customStyle="1" w:styleId="UnresolvedMention1">
    <w:name w:val="Unresolved Mention1"/>
    <w:basedOn w:val="DefaultParagraphFont"/>
    <w:uiPriority w:val="99"/>
    <w:semiHidden/>
    <w:rPr>
      <w:color w:val="84ACB6" w:themeColor="accent5"/>
      <w:shd w:val="clear" w:color="auto" w:fill="E6E6E6"/>
    </w:rPr>
  </w:style>
  <w:style w:type="character" w:customStyle="1" w:styleId="UnresolvedMention2">
    <w:name w:val="Unresolved Mention2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fontstyle01">
    <w:name w:val="fontstyle01"/>
    <w:basedOn w:val="DefaultParagraphFont"/>
    <w:rPr>
      <w:rFonts w:ascii="Raleway-Medium" w:hAnsi="Raleway-Medium" w:hint="default"/>
      <w:color w:val="000000"/>
      <w:sz w:val="20"/>
      <w:szCs w:val="20"/>
    </w:rPr>
  </w:style>
  <w:style w:type="character" w:styleId="UnresolvedMention">
    <w:name w:val="Unresolved Mention"/>
    <w:basedOn w:val="DefaultParagraphFont"/>
    <w:uiPriority w:val="99"/>
    <w:semiHidden/>
    <w:unhideWhenUsed/>
    <w:rsid w:val="00147013"/>
    <w:rPr>
      <w:color w:val="605E5C"/>
      <w:shd w:val="clear" w:color="auto" w:fill="E1DFDD"/>
    </w:rPr>
  </w:style>
  <w:style w:type="character" w:styleId="SubtleEmphasis">
    <w:name w:val="Subtle Emphasis"/>
    <w:basedOn w:val="DefaultParagraphFont"/>
    <w:uiPriority w:val="19"/>
    <w:qFormat/>
    <w:rsid w:val="00AD29D0"/>
    <w:rPr>
      <w:i/>
      <w:iCs/>
    </w:rPr>
  </w:style>
  <w:style w:type="character" w:styleId="IntenseEmphasis">
    <w:name w:val="Intense Emphasis"/>
    <w:basedOn w:val="DefaultParagraphFont"/>
    <w:uiPriority w:val="21"/>
    <w:qFormat/>
    <w:rsid w:val="00AD29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AD29D0"/>
    <w:rPr>
      <w:smallCaps/>
      <w:color w:val="595959" w:themeColor="text1" w:themeTint="A6"/>
    </w:rPr>
  </w:style>
  <w:style w:type="character" w:styleId="IntenseReference">
    <w:name w:val="Intense Reference"/>
    <w:basedOn w:val="DefaultParagraphFont"/>
    <w:uiPriority w:val="32"/>
    <w:qFormat/>
    <w:rsid w:val="00AD29D0"/>
    <w:rPr>
      <w:b/>
      <w:bCs/>
      <w:smallCaps/>
      <w:color w:val="6F8183" w:themeColor="accent6"/>
    </w:rPr>
  </w:style>
  <w:style w:type="character" w:styleId="BookTitle">
    <w:name w:val="Book Title"/>
    <w:basedOn w:val="DefaultParagraphFont"/>
    <w:uiPriority w:val="33"/>
    <w:qFormat/>
    <w:rsid w:val="00AD29D0"/>
    <w:rPr>
      <w:b/>
      <w:bCs/>
      <w:caps w:val="0"/>
      <w:smallCaps/>
      <w:spacing w:val="7"/>
      <w:sz w:val="21"/>
      <w:szCs w:val="21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AD29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2678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8772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1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3352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4624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612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0493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3481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8724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5003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466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51468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2474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255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493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386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337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196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0933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976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7471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0915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4890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7633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085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3423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942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306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5692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188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4138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4609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98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3963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8749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hyperlink" Target="https://www.linkedin.com/in/nolan-davis-corcoran-4b2a1837b/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theme" Target="theme/theme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Winner\AppData\Roaming\Microsoft\Templates\ATS%20bold%20classic%20resume.dotx" TargetMode="External"/></Relationships>
</file>

<file path=word/theme/theme1.xml><?xml version="1.0" encoding="utf-8"?>
<a:theme xmlns:a="http://schemas.openxmlformats.org/drawingml/2006/main" name="Office Theme">
  <a:themeElements>
    <a:clrScheme name="Violet">
      <a:dk1>
        <a:sysClr val="windowText" lastClr="000000"/>
      </a:dk1>
      <a:lt1>
        <a:sysClr val="window" lastClr="FFFFFF"/>
      </a:lt1>
      <a:dk2>
        <a:srgbClr val="373545"/>
      </a:dk2>
      <a:lt2>
        <a:srgbClr val="DCD8DC"/>
      </a:lt2>
      <a:accent1>
        <a:srgbClr val="AD84C6"/>
      </a:accent1>
      <a:accent2>
        <a:srgbClr val="8784C7"/>
      </a:accent2>
      <a:accent3>
        <a:srgbClr val="5D739A"/>
      </a:accent3>
      <a:accent4>
        <a:srgbClr val="6997AF"/>
      </a:accent4>
      <a:accent5>
        <a:srgbClr val="84ACB6"/>
      </a:accent5>
      <a:accent6>
        <a:srgbClr val="6F8183"/>
      </a:accent6>
      <a:hlink>
        <a:srgbClr val="69A020"/>
      </a:hlink>
      <a:folHlink>
        <a:srgbClr val="8C8C8C"/>
      </a:folHlink>
    </a:clrScheme>
    <a:fontScheme name="Georgia">
      <a:maj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ajorFont>
      <a:minorFont>
        <a:latin typeface="Georgia" panose="02040502050405020303"/>
        <a:ea typeface=""/>
        <a:cs typeface=""/>
        <a:font script="Jpan" typeface="ＭＳ Ｐゴシック"/>
        <a:font script="Hang" typeface="돋움"/>
        <a:font script="Hans" typeface="方正舒体"/>
        <a:font script="Hant" typeface="微軟正黑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79F111ED35F8CC479449609E8A0923A6" ma:contentTypeVersion="26" ma:contentTypeDescription="Create a new document." ma:contentTypeScope="" ma:versionID="ac37c1753acd5e330d2062ccec26ea66">
  <xsd:schema xmlns:xsd="http://www.w3.org/2001/XMLSchema" xmlns:xs="http://www.w3.org/2001/XMLSchema" xmlns:p="http://schemas.microsoft.com/office/2006/metadata/properties" xmlns:ns1="http://schemas.microsoft.com/sharepoint/v3" xmlns:ns2="71af3243-3dd4-4a8d-8c0d-dd76da1f02a5" xmlns:ns3="16c05727-aa75-4e4a-9b5f-8a80a1165891" xmlns:ns4="230e9df3-be65-4c73-a93b-d1236ebd677e" targetNamespace="http://schemas.microsoft.com/office/2006/metadata/properties" ma:root="true" ma:fieldsID="3b340c7101c92c5120abd06486f94548" ns1:_="" ns2:_="" ns3:_="" ns4:_="">
    <xsd:import namespace="http://schemas.microsoft.com/sharepoint/v3"/>
    <xsd:import namespace="71af3243-3dd4-4a8d-8c0d-dd76da1f02a5"/>
    <xsd:import namespace="16c05727-aa75-4e4a-9b5f-8a80a1165891"/>
    <xsd:import namespace="230e9df3-be65-4c73-a93b-d1236ebd677e"/>
    <xsd:element name="properties">
      <xsd:complexType>
        <xsd:sequence>
          <xsd:element name="documentManagement">
            <xsd:complexType>
              <xsd:all>
                <xsd:element ref="ns2:Status" minOccurs="0"/>
                <xsd:element ref="ns2:Image" minOccurs="0"/>
                <xsd:element ref="ns2:MediaServiceMetadata" minOccurs="0"/>
                <xsd:element ref="ns2:MediaServiceFastMetadata" minOccurs="0"/>
                <xsd:element ref="ns2:MediaServiceOCR" minOccurs="0"/>
                <xsd:element ref="ns2:MediaServiceAutoTags" minOccurs="0"/>
                <xsd:element ref="ns2:MediaServiceEventHashCode" minOccurs="0"/>
                <xsd:element ref="ns2:MediaServiceGenerationTime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  <xsd:element ref="ns2:MediaServiceDateTaken" minOccurs="0"/>
                <xsd:element ref="ns1:_ip_UnifiedCompliancePolicyProperties" minOccurs="0"/>
                <xsd:element ref="ns1:_ip_UnifiedCompliancePolicyUIAction" minOccurs="0"/>
                <xsd:element ref="ns4:TaxCatchAll" minOccurs="0"/>
                <xsd:element ref="ns2:ImageTagsTaxHTField" minOccurs="0"/>
                <xsd:element ref="ns2:MediaServiceLocation" minOccurs="0"/>
                <xsd:element ref="ns2:MediaLengthInSeconds" minOccurs="0"/>
                <xsd:element ref="ns2:Background" minOccurs="0"/>
                <xsd:element ref="ns2:MediaServiceSearchProperties" minOccurs="0"/>
                <xsd:element ref="ns2:MediaServiceDocTag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http://schemas.microsoft.com/sharepoint/v3" elementFormDefault="qualified">
    <xsd:import namespace="http://schemas.microsoft.com/office/2006/documentManagement/types"/>
    <xsd:import namespace="http://schemas.microsoft.com/office/infopath/2007/PartnerControls"/>
    <xsd:element name="_ip_UnifiedCompliancePolicyProperties" ma:index="20" nillable="true" ma:displayName="Unified Compliance Policy Properties" ma:hidden="true" ma:internalName="_ip_UnifiedCompliancePolicyProperties" ma:readOnly="false">
      <xsd:simpleType>
        <xsd:restriction base="dms:Note"/>
      </xsd:simpleType>
    </xsd:element>
    <xsd:element name="_ip_UnifiedCompliancePolicyUIAction" ma:index="21" nillable="true" ma:displayName="Unified Compliance Policy UI Action" ma:hidden="true" ma:internalName="_ip_UnifiedCompliancePolicyUIAction" ma:readOnly="fals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71af3243-3dd4-4a8d-8c0d-dd76da1f02a5" elementFormDefault="qualified">
    <xsd:import namespace="http://schemas.microsoft.com/office/2006/documentManagement/types"/>
    <xsd:import namespace="http://schemas.microsoft.com/office/infopath/2007/PartnerControls"/>
    <xsd:element name="Status" ma:index="2" nillable="true" ma:displayName="Status" ma:default="Not started" ma:format="Dropdown" ma:internalName="Status" ma:readOnly="false">
      <xsd:simpleType>
        <xsd:restriction base="dms:Choice">
          <xsd:enumeration value="Not started"/>
          <xsd:enumeration value="In Progress"/>
          <xsd:enumeration value="Completed"/>
        </xsd:restriction>
      </xsd:simpleType>
    </xsd:element>
    <xsd:element name="Image" ma:index="3" nillable="true" ma:displayName="Image" ma:format="Image" ma:internalName="Image" ma:readOnly="fals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OCR" ma:index="10" nillable="true" ma:displayName="MediaServiceOCR" ma:hidden="true" ma:internalName="MediaServiceOCR" ma:readOnly="true">
      <xsd:simpleType>
        <xsd:restriction base="dms:Note"/>
      </xsd:simpleType>
    </xsd:element>
    <xsd:element name="MediaServiceAutoTags" ma:index="11" nillable="true" ma:displayName="MediaServiceAutoTags" ma:hidden="true" ma:internalName="MediaServiceAutoTags" ma:readOnly="true">
      <xsd:simpleType>
        <xsd:restriction base="dms:Text"/>
      </xsd:simpleType>
    </xsd:element>
    <xsd:element name="MediaServiceEventHashCode" ma:index="12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hidden="true" ma:internalName="MediaServiceKeyPoints" ma:readOnly="false">
      <xsd:simpleType>
        <xsd:restriction base="dms:Note"/>
      </xsd:simpleType>
    </xsd:element>
    <xsd:element name="MediaServiceDateTaken" ma:index="18" nillable="true" ma:displayName="MediaServiceDateTaken" ma:hidden="true" ma:internalName="MediaServiceDateTaken" ma:readOnly="true">
      <xsd:simpleType>
        <xsd:restriction base="dms:Text"/>
      </xsd:simpleType>
    </xsd:element>
    <xsd:element name="ImageTagsTaxHTField" ma:index="25" nillable="true" ma:taxonomy="true" ma:internalName="ImageTagsTaxHTField" ma:taxonomyFieldName="MediaServiceImageTags" ma:displayName="Image Tags" ma:readOnly="false" ma:fieldId="{5cf76f15-5ced-4ddc-b409-7134ff3c332f}" ma:taxonomyMulti="true" ma:sspId="e385fb40-52d4-4fae-9c5b-3e8ff8a5878e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Location" ma:index="26" nillable="true" ma:displayName="Location" ma:hidden="true" ma:internalName="MediaServiceLocation" ma:readOnly="true">
      <xsd:simpleType>
        <xsd:restriction base="dms:Text"/>
      </xsd:simpleType>
    </xsd:element>
    <xsd:element name="MediaLengthInSeconds" ma:index="27" nillable="true" ma:displayName="MediaLengthInSeconds" ma:hidden="true" ma:internalName="MediaLengthInSeconds" ma:readOnly="true">
      <xsd:simpleType>
        <xsd:restriction base="dms:Unknown"/>
      </xsd:simpleType>
    </xsd:element>
    <xsd:element name="Background" ma:index="28" nillable="true" ma:displayName="Background" ma:default="0" ma:format="Dropdown" ma:internalName="Background">
      <xsd:simpleType>
        <xsd:restriction base="dms:Boolean"/>
      </xsd:simpleType>
    </xsd:element>
    <xsd:element name="MediaServiceSearchProperties" ma:index="29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ocTags" ma:index="30" nillable="true" ma:displayName="MediaServiceDocTags" ma:hidden="true" ma:internalName="MediaServiceDocTag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6c05727-aa75-4e4a-9b5f-8a80a1165891" elementFormDefault="qualified">
    <xsd:import namespace="http://schemas.microsoft.com/office/2006/documentManagement/types"/>
    <xsd:import namespace="http://schemas.microsoft.com/office/infopath/2007/PartnerControls"/>
    <xsd:element name="SharedWithUsers" ma:index="14" nillable="true" ma:displayName="Shared With" ma:hidden="true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5" nillable="true" ma:displayName="Shared With Details" ma:hidden="true" ma:internalName="SharedWithDetails" ma:readOnly="true">
      <xsd:simpleType>
        <xsd:restriction base="dms:Note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230e9df3-be65-4c73-a93b-d1236ebd677e" elementFormDefault="qualified">
    <xsd:import namespace="http://schemas.microsoft.com/office/2006/documentManagement/types"/>
    <xsd:import namespace="http://schemas.microsoft.com/office/infopath/2007/PartnerControls"/>
    <xsd:element name="TaxCatchAll" ma:index="23" nillable="true" ma:displayName="Taxonomy Catch All Column" ma:hidden="true" ma:list="{3f6bfcbc-3db3-4ae6-bd76-326f0798ad28}" ma:internalName="TaxCatchAll" ma:readOnly="false" ma:showField="CatchAllData" ma:web="16c05727-aa75-4e4a-9b5f-8a80a1165891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displayName="Content Type"/>
        <xsd:element ref="dc:title" minOccurs="0" maxOccurs="1" ma:index="1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ip_UnifiedCompliancePolicyUIAction xmlns="http://schemas.microsoft.com/sharepoint/v3" xsi:nil="true"/>
    <Image xmlns="71af3243-3dd4-4a8d-8c0d-dd76da1f02a5">
      <Url xsi:nil="true"/>
      <Description xsi:nil="true"/>
    </Image>
    <Status xmlns="71af3243-3dd4-4a8d-8c0d-dd76da1f02a5">Not started</Status>
    <Background xmlns="71af3243-3dd4-4a8d-8c0d-dd76da1f02a5">false</Background>
    <_ip_UnifiedCompliancePolicyProperties xmlns="http://schemas.microsoft.com/sharepoint/v3" xsi:nil="true"/>
    <ImageTagsTaxHTField xmlns="71af3243-3dd4-4a8d-8c0d-dd76da1f02a5">
      <Terms xmlns="http://schemas.microsoft.com/office/infopath/2007/PartnerControls"/>
    </ImageTagsTaxHTField>
    <TaxCatchAll xmlns="230e9df3-be65-4c73-a93b-d1236ebd677e" xsi:nil="true"/>
    <MediaServiceKeyPoints xmlns="71af3243-3dd4-4a8d-8c0d-dd76da1f02a5" xsi:nil="true"/>
  </documentManagement>
</p:properties>
</file>

<file path=customXml/item5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ABE5AEB-BD32-46FB-B4E8-5C314C3FA503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46268ACC-32FC-4261-BF80-5F6DE34E1C11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microsoft.com/sharepoint/v3"/>
    <ds:schemaRef ds:uri="71af3243-3dd4-4a8d-8c0d-dd76da1f02a5"/>
    <ds:schemaRef ds:uri="16c05727-aa75-4e4a-9b5f-8a80a1165891"/>
    <ds:schemaRef ds:uri="230e9df3-be65-4c73-a93b-d1236ebd677e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3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4.xml><?xml version="1.0" encoding="utf-8"?>
<ds:datastoreItem xmlns:ds="http://schemas.openxmlformats.org/officeDocument/2006/customXml" ds:itemID="{A9893E80-0AB2-4C42-8D6E-F0C64251EDE9}">
  <ds:schemaRefs>
    <ds:schemaRef ds:uri="http://schemas.microsoft.com/office/2006/metadata/properties"/>
    <ds:schemaRef ds:uri="http://schemas.microsoft.com/office/infopath/2007/PartnerControls"/>
    <ds:schemaRef ds:uri="http://schemas.microsoft.com/sharepoint/v3"/>
    <ds:schemaRef ds:uri="71af3243-3dd4-4a8d-8c0d-dd76da1f02a5"/>
    <ds:schemaRef ds:uri="230e9df3-be65-4c73-a93b-d1236ebd677e"/>
  </ds:schemaRefs>
</ds:datastoreItem>
</file>

<file path=customXml/itemProps5.xml><?xml version="1.0" encoding="utf-8"?>
<ds:datastoreItem xmlns:ds="http://schemas.openxmlformats.org/officeDocument/2006/customXml" ds:itemID="{B690CEF4-07C7-4C0C-A6BB-7328017E8ED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ATS bold classic resume.dotx</Template>
  <TotalTime>265</TotalTime>
  <Pages>1</Pages>
  <Words>190</Words>
  <Characters>1086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/>
  <cp:lastModifiedBy>Minionhub Dev</cp:lastModifiedBy>
  <cp:revision>69</cp:revision>
  <dcterms:created xsi:type="dcterms:W3CDTF">2024-05-26T21:25:00Z</dcterms:created>
  <dcterms:modified xsi:type="dcterms:W3CDTF">2026-04-06T17:22:00Z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0x01010079F111ED35F8CC479449609E8A0923A6</vt:lpwstr>
  </property>
  <property fmtid="{D5CDD505-2E9C-101B-9397-08002B2CF9AE}" pid="3" name="KSOProductBuildVer">
    <vt:lpwstr>1033-12.2.0.13431</vt:lpwstr>
  </property>
  <property fmtid="{D5CDD505-2E9C-101B-9397-08002B2CF9AE}" pid="4" name="ICV">
    <vt:lpwstr>CA0FAE3550DC4B7C816FF994FBCED09D_12</vt:lpwstr>
  </property>
  <property fmtid="{D5CDD505-2E9C-101B-9397-08002B2CF9AE}" pid="5" name="GrammarlyDocumentId">
    <vt:lpwstr>865994d3e4ddf8e0db428ebebb25142cd1f6c1a72d6a6dc46fe5b489959dfd9f</vt:lpwstr>
  </property>
</Properties>
</file>