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robust experience in developing and maintaining scalable backend solutions, specializing in PHP, Node.js, and cloud infrastructures. Proven ability to deliver high-quality, secure APIs that enhance user engagement and drive revenue growth, with a passion for public media and user-focused technology.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Node.js, JavaScript, Python,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React, Vue.js, Sass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Jenkins, Codefresh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Stripe Connect, OAuth,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Datadog, New Relic,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ElasticSearch,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Git, Agile Development, A/B Testing, Trello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back-end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user lifecycle functions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Identity Service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Stripe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client-side engineering to integrate back-end services in mobile applications, enhancing user engagement by delivering content recommendations and subscription options.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server performance and enhanced security compliance for APIs, adhering to best practices and leveraging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 monitoring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proactively troubleshoot and resolve code issues, ensuring minimal latency in user experiences during high-traffic periods.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A/B testing to analyze user interactions with core functionalities, iterating promotional content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NPR.org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better audience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automated testing practices including unit and integration tests, increasing code reliability and deployment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ceremonies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project management and team collaboration, enabling adaptive planning and iterative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developer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AI coding assistants to improve workflow efficiency, leading to faster feature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updated third-party integrations with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Marketing 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Supporting Cast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data flow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for code quality and optimization, fostering a collaborative team culture focused on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IT security group to ensure all code meets compliance standards, managing sensitive user data with optimal security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legacy codebases to enhance scalability and performance of microservices, contributing to long-term sustainability of digital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deployment processes, reducing manual errors in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Co-authored technical documentation for APIs and services, improving knowledge sharing across teams and reducing onboarding time for new engineers.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code review sessions while encouraging constructive feedback among peers, which enhanced code integrity and team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user interaction,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reliable data processing for user transactions.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enhance user interfaces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NPR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's platforms,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to facilitate integrations with third-party platforms, harnessing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Stripe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payment processing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extensive unit testing frameworks to ensure application stability and functionality, leading to improved deployment confidence.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sessions,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analyze application performance and user behavior.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complete software development lifecycle from design to deployment, producing high-quality, maintainable code that is aligned with NPR's mission.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APIs to streamline user operations, participating in regular feedback loops from stakeholders to enhance product features based on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manage project timelines and deliverables efficiently, ensuring quick adaptations to shifts in project scope.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ensure compliance with data protection regulations for user data, building secure applications for audience interactions.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core backend features, primarily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support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NPR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and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contributed to sprint planning sessions, focusing on teamwork and iterative progress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best practices in coding standards and quality assurance for web applications,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frontend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applications and services to support existing systems, gaining hands-on experience with API integrations and backend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convert UI mockups into functional web applications, ensuring adherence to design principles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optimizing existing codebases, applying fundamental knowledge of database management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a library of documentation for developed features, aiding in knowledge transfer and future project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collaborative software development practices in a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testing of web applications, supporting the transition to automated testing frameworks in subsequent phases of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