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Highly skilled Software Engineer with 8 years of experience specializing in developing AI applications, building evaluation frameworks, and conducting customer-driven experiments. Adept at working across the technology stack and creating innovative solutions for underserved industries.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TypeScript, Java,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Vue.js, HTML,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GraphQL, gRPC, FastAPI, Express.js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AI/ML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OpenAI API, Scikit-learn, Hugging Face Transformers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Azure,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Elasticsearch, Apache Kafka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shipped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AI/LLM-powered features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directly addressed real user problems in agriculture and construction sectors.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end-to-end experiments in rapid cycles, effectively prototyping, shipping, and learning from AI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Constructed evaluation frameworks to ensure a quick yet reliable methodology for testing new ideas and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industry operators to ground experiments in operational realities, leading to higher user engagement.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a portfolio of customer-facing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innovative AI techniques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modern tools.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Shared results through internal demos and thorough documentation, enhancing team understanding and client relations.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Identified industry-specific problems and designed technical solutions that contributed to the company's operational goals.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live customer feedback sessions to iteratively improve AI prototypes based on real user input.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across various platforms, enhancing interconnectivity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frontend frameworks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React and Vue.js for dynamic customer-facing applications, ensuring responsiveness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cloud services (AWS and GCP) to deploy applications efficiently and cost-effectively, managing data processes in real-time.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discussions around scaling processes while ensuring that only viable products are pushed forward.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 proactive attitude in self-learning, consistently exploring new technologies relevant to the agricultural context.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both backend and frontend development to create seamless user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ongoing market research on underserved industries to influence product development and strategy.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and shared internal write-ups to advocate for best practices and scalable solutions.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solutions for financial clarity in small businesses.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existing platforms to optimize user experience and operational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 to architect modular systems that reduced downtime and simplified deployments.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documentation and guides that enhanced team onboarding and understanding of complex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connected disparate systems, improving data flow and usability.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end-users to gather feedback and made iterative improvements to prototypes based on that input.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Postman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testing and management, ensuring reliability in deployed services.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data visualization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D3.js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present operational data in an intuitive manner to users.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practices, ensuring timely delivery of features while maintaining high-code quality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cloud-based data warehouses to improve data management and retrieval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UI components that prioritized user accessibility, adhering to best practices in frontend design.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team collaboration through active participation in knowledge-sharing sessions.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creation of basic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setting the foundation for user interfaces.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familiarity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participated in code reviews to foster collaborative coding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develop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under guidance, contributing to backend functionalities while learning best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testing on software features to guarantee quality assurance prior to public releases.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basic database queries to support data management efforts on small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Gathered requirements from stakeholders to shape development cycles and ensure project specifications were met.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brainstorming sessions, contributing initial ideas for product direction based on user feedback.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debugging sessions that improved personal coding skills and strengthened overall product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project documentation to assist in onboarding new developers and transitioning projects smoothly.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new technologies through side projects, enhancing practical development skills beyond academic knowledge.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