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over 8 years of experience in developing and optimizing software products. Proficient in leveraging advanced technologies including Python, TypeScript, and React to drive growth and enhance user experiences. Adept at collaborating cross-functionally to align engineering efforts with business goals.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HTML/CSS,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Django, Flask,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Docker, Postman,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A/B Testing, Selenium, Jest, Amplitude, Segment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Heroku, Azure,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and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Scrum, Slack, Zoom, Confluence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high-quality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adherence to best practices and performance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data-driven growth initiatives,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inform decision-making and enhance user acquisition.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product managers, marketers, and designers to create seamless onboarding experiences and retention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to ensure code quality and encourage knowledge sharing within the engineering team, fostering a culture of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in collaborative projects, streamlining development processes and maintaining project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frontend functionalities and improve user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complex projects from conception to deployment, utilizing Agile methodologies to deliver features on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user behavior and measure the effectiveness of new features, aligning engineering efforts with growth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ongoing software development processes with a focus on continuous improvement and technical debt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providing guidance on best practices in coding, project execution, and teamwork.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 principles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applications are usable across all devices and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improving deployment processes for services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feedback and metrics to refine and optimize product features, driving user satisfaction and enhancing product-market fit.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internal analytics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Amplitude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Segment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gain insights into user interactions and engagement metrics.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a collaborative culture by actively contributing to daily stand-ups and sprint planning meetings, ensuring alignment across teams.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maintained the application codebase, improving site performance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development of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smooth communication between frontend and backend components.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teams to translate designs into high-quality code, ensuring applications were user-centric and visually appealing.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unit and integration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robustness and prevent regressions on critical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marketing teams to analyze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results that fueled marketing strategies and product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optimization of web applications with a focus on user experience and accessibility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contributing to sprint planning and retrospectives while ensuring timely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applications, facilitating easy maintenance and scaling of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of application features, processes, and libraries, enhancing team efficiency and onboarding procedures.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CI/CD pipelines to streamline the deployment process and improve software release cycles.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applications and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improving user interfaces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team-based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developing collaboration and coding skills early in my career.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dynamic web applications, gaining hands-on experience in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troubleshooting application issues, providing solutions to enhance software effectiveness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project documentation, helping to create user guides and technical references for ease of use by other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creating prototypes and proof of concepts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explore new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to improve coding skills and gain practical feedback on best practices from experienced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Became familiar with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participation in daily stand-ups and planning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gathering user feedback and applying insights to future development cycles to ensure that user needs were met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under the guidance of senior developers to understand data-driven decision making.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