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Results-driven Software Engineer with 8 years of experience in full-stack development, specializing in building robust applications. Expertise in both backend and frontend technologies, adept at collaborating with cross-functional teams to drive product strategy and execution. Skilled in mentoring peers while cultivating an atmosphere of continuous improvement.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Full Stack Development, Product Management, Agile Methodologies, API Development, Microservices Architecture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JavaScript, TypeScript, Python, Java, SQL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&amp; Libraries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Node.js, Django, Express.js, Redux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&amp; Infrastructure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Terraform, Dockers, Kubernetes, Serverless Framework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CircleCI, Netlify, Jenkins, Git, Playwright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Monitoring &amp; Logging</w:t>
      </w:r>
      <w:r w:rsidRPr="006B65EC">
        <w:rPr>
          <w:rFonts w:ascii="Calibri(Headings)" w:hAnsi="Calibri(Headings)" w:cs="Calibri"/>
          <w:sz w:val="22"/>
          <w:szCs w:val="22"/>
        </w:rPr>
        <w:t xml:space="preserve">: Datadog, Cloudwatch, Mezmo, OpenSearch, Grafana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complex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full-stack features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user experience and functionality across multiple platforms.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backend development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Lambda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create resilient services that support scalable architectures.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design and product teams to refine product strategy, employing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 methodologies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timely delivery of high-quality features.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Upgraded and maintained the existing codebase, focusing on reducing technical debt while enforcing coding standards and best practices.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engineers by providing guidance on best practices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code quality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effective debugging techniques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codes.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infrastructure management, automating the deployment of AWS services including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ECS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Elasticache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CI/CD pipelines via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CircleCI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streamlining integration, testing, and deployment processes.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and managed databases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Aurora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data integrity and availability for all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monitoring solutions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Datadog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Cloudwatch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leading to improved operational reliability through proactive issue detection.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Customized deployment strategies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increasing application uptime and performance during peak loads.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directly with customers to gather feedback, translating user needs into actionable development tasks.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Promoted open communication within cross-functional teams to ensure aligned objectives and shared knowledge on tech stacks.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regular code reviews, fostering a culture of quality and shared learning across development teams.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comprehensive documentation for all developed features, ensuring maintainability and knowledge transfer.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architectural design of future product enhancements, influencing technical direction and innovation.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interactive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user engagement through innovative UI features.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backend services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performance optimization and scalability of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Agile sprints, contributing to efficient project management and timely delivery of product releases.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the coding, testing, and deployment processes,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hosting and managing web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RESTful APIs, ensuring secure and efficient communication between front-end and back-end systems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peer code reviews to maintain high standards in quality and performance across all projects completed.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CircleCI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continuous integration workflows, enhancing team responsiveness to changes in codebase.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application monitoring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Cloudwatch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Datadog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leading to improved issue resolution times.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database interactions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improved data retrieval times and overall application efficiency.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product teams to implement user feedback and define product enhancements consistently.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built reusable components for multiple projects, ensuring efficiency and standardized UI elements across platforms.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a strong focus on complete testing and documentation of software to facilitate easier future development.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developing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HTML/CSS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contributing to early stages of full-stack projects.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learning and applying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developing responsive web interfaces.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senior developers through pair programming practices, advancing skills in coding and problem-solving.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existing code to reflect best practices for maintainability and performance of the application.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Aided in developing basic APIs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Flask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learning integration with front-end elements.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and managed simple databases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supporting application functionalities effectively.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version control systems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team collaboration on code base management.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creating user documentation and guides for internal tools developed, focusing on knowledge sharing.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Tested applications rigorously to ensure they met established specifications and quality standards.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team with troubleshooting and debugging, learning valuable insights into effective development processes.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