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Software Engineer with over 8 years of experience in full-stack development, specializing in building innovative audio and video editing platforms. Proficient in modern web technologies, with expertise in Typescript, React, and RESTful APIs, alongside a strong background in system design and user experience optimization.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Python, Java, Ruby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Express.js, Next.js, Vue.js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and Storage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Postgres, Redis, MongoDB, MySQL, Firebase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Git, Jenkins, Webpack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Design and Collaboration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Figma, Adobe XD, Sketch, InVision, Slack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and Integrations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WebSockets, Firebase Cloud Messaging, Stripe 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and Machine Learning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OpenAI API, Natural Language Processing, Computer Vision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core functionalities of the video editing platform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user interaction and experience.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integration with backend services, optimizing data retrieval and management across various modules.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user interface components ensuring smooth workflow for content creation and editing,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design layouts.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define user requirements and improve product features based on customer feedback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the data model and systems architecture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performance and scalability of the application.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AI functionality to enhance user capabilities in media management and editing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traditional editing functionalities such as timeline editing and multimedia effects through innovative coding practices and algorithms.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code reviews and contributed to best practices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workflow within the team to improve code quality and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strategies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Cypress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product reliability during continuous integration cycles.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 to set guidelines for the development team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system design principles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deployment and reduced downtime during application updates.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performance optimization techniques that significantly reduced load times for media processing functionalities.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collaboration sessions with designers and researchers to iterate on design concepts that enhance the user experience for creatives.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Researched and proposed new development tools and technologies that can streamline the editing process for end-users, using insights from market trends.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of system architectures and application functionalities for better onboarding and future reference within the engineering team.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Focused on building user-friendly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performance and scalability for client-driven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designers to create prototypes and wireframes translating to effective user interfaces through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InVision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handle complex requests and enhance the user experience in real-time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features that integrate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user access to multimedia content.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database management, ensuring efficient data storage practices and rapid retrieval for dynamic content.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clean and maintainable code following best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debugging throughout the development process, leading to improved application stability and performance metrics.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integrations with third-party services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Stripe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payment solutions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Firebase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real-time database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system design discussions, focusing on modular architecture to simplify overall development efforts across multiple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stand-ups and reviews, promoting transparency and accountability in project statuses across engineering.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sessions for junior developers, sharing knowledge about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coding standards.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foundational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establish a solid user interface.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working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components, contributing to the interface design and functionality of the web application.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small-scale projects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services, gaining hands-on experience in server-side programming.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data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store application data, learning effective querying and integration techniques.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understand software development lifecycle (SDLC) while applying principles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actively sought feedback to improve code readability and adhere to team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project brainstorming sessions, contributing creative ideas for innovative features in video editing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collaborative development practices and efficient project tracking.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integration of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communication between front-end and back-end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documentation of codebases to assist future development efforts and onboarding processes.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