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skilled Software Engineer with 8 years of experience in developing web applications and infrastructure. Proven expertise in React, JavaScript, and TypeScript, coupled with a solid understanding of test-driven development frameworks. Demonstrated ability to effectively communicate and collaborate with cross-functional teams to deliver high-quality solutions. Seeking to leverage technical skills and experience in a dynamic internship role.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JavaScript, TypeScript,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Vitest, Playwright, Jest, Mocha, Chai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CI/CD, GitHub Actions,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&amp; Project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Agile/Scrum, Jira, Trello, Asana, Slack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Tools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Express, MongoDB, SQL, RESTful APIs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tested a production-level web application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interactivity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executed automated tests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Playwright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 reliability and reduce debugging 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stakeholders to gather requirements and provide technical insights for application enhancements, ensuring alignment with business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provided feedback to peers, promoting a culture of learning and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version control practices into daily development to maintain code integrity and facilitate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an Agile environment, participating in daily stand-ups and sprint planning sessions to drive project timelines and deliverables.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functionality and database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problems and solution trade-offs during coding sessions, employing critical thinking in problem-solving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coding standards and best practices, enhancing team knowledge and onboarding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process of web applications, learning CI/CD pipelines to streamline release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experience by implementing responsive design principles, ensuring cross-browser compatibility and accessibility standards were met.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modular components for front-end applications, promoting reusability and efficient application maintenance.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performance monitoring tools to analyze application usage and identify optimization opportunities.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Experimented with machine learning models in collaboration with data science teams, fostering innovation within product offerings.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technical workshops and training sessions to stay updated with the latest technologies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the larger software development community through coding competitions and open-source contributions.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interactive user interfaces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client satisfaction through better user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and debugging of code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critical errors in production.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in an Agile setup, delivering iterative product enhancements in response to stakeholder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services and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transfer and processing between client and server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unit tests for all new code, ensuring high maintainability and adherence to software quality standards as recognized through various review meetings.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manage and manipulate data efficiently for various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brainstorming sessions, contributing innovative ideas that led to improving existing processes and integrating new technologies.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Updated legacy applications to modern standards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better performance and easier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and user guides to improve knowledge sharing within the team and serve as resources for new employees.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cross-training among team members in various technical tools and frameworks as part of team development initiatives.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and on-time deployments of production code.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performance monitoring tools to evaluate application responsiveness and drive enhancements based on user feedback.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Development Intern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establishing foundational coding skills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coding sessions and pair programming, aiding in the enhancement of coding competencies and technical knowledge.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for internal projects, fostering understanding of server-side JavaScript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unit testing and quality assurance efforts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software meets defined requirements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preliminary testing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Playwright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end-to-end testing of early prototypes, consolidating an understanding of the testing cycle.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support for front-end issues and bug fixes reported by users, developing problem-solving skills and familiarity with user interaction.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software processes and technical guides for future reference in ongoing projects, promoting knowledge transfer.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 utilities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 tasks, reinforcing fundamental programming concepts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discussions to share knowledge and updates on project status, enhancing communication skills within software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