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01D79D" w14:textId="6683FF73" w:rsidR="001D201F" w:rsidRPr="00730D23" w:rsidRDefault="00A25842" w:rsidP="001D201F">
      <w:pPr>
        <w:ind w:left="180" w:right="180"/>
        <w:jc w:val="center"/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</w:pPr>
      <w:r w:rsidRPr="00730D23"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  <w:t>Nolan Corcoran</w:t>
      </w:r>
    </w:p>
    <w:p w14:paraId="22B96A91" w14:textId="4BD5464B" w:rsidR="001D201F" w:rsidRPr="006B65EC" w:rsidRDefault="001D201F" w:rsidP="001D201F">
      <w:pPr>
        <w:spacing w:line="360" w:lineRule="auto"/>
        <w:ind w:left="180" w:right="180"/>
        <w:jc w:val="center"/>
        <w:rPr>
          <w:rFonts w:ascii="Calibri(Headings)" w:eastAsia="Georgia" w:hAnsi="Calibri(Headings)" w:cs="Calibri"/>
          <w:b/>
          <w:sz w:val="22"/>
          <w:szCs w:val="40"/>
        </w:rPr>
      </w:pP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Software Engineer with </w:t>
      </w:r>
      <w:r w:rsidR="00872317">
        <w:rPr>
          <w:rFonts w:ascii="Calibri(Headings)" w:eastAsia="Georgia" w:hAnsi="Calibri(Headings)" w:cs="Calibri"/>
          <w:b/>
          <w:sz w:val="22"/>
          <w:szCs w:val="40"/>
        </w:rPr>
        <w:t>8</w:t>
      </w: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 years of experience</w:t>
      </w:r>
    </w:p>
    <w:p w14:paraId="3E3A0FEC" w14:textId="71E0DE54" w:rsidR="001D201F" w:rsidRPr="008F2A1D" w:rsidRDefault="001D201F" w:rsidP="008F2A1D">
      <w:pPr>
        <w:ind w:left="180" w:right="180"/>
        <w:jc w:val="center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+1 (</w:t>
      </w:r>
      <w:r w:rsidR="006070C9">
        <w:rPr>
          <w:rFonts w:ascii="Calibri(Headings)" w:hAnsi="Calibri(Headings)" w:cs="Calibri"/>
          <w:sz w:val="22"/>
          <w:szCs w:val="22"/>
        </w:rPr>
        <w:t>512</w:t>
      </w:r>
      <w:r w:rsidRPr="006B65EC">
        <w:rPr>
          <w:rFonts w:ascii="Calibri(Headings)" w:hAnsi="Calibri(Headings)" w:cs="Calibri"/>
          <w:sz w:val="22"/>
          <w:szCs w:val="22"/>
        </w:rPr>
        <w:t xml:space="preserve">) </w:t>
      </w:r>
      <w:r w:rsidR="006070C9">
        <w:rPr>
          <w:rFonts w:ascii="Calibri(Headings)" w:hAnsi="Calibri(Headings)" w:cs="Calibri"/>
          <w:sz w:val="22"/>
          <w:szCs w:val="22"/>
        </w:rPr>
        <w:t>489</w:t>
      </w:r>
      <w:r w:rsidRPr="006B65EC">
        <w:rPr>
          <w:rFonts w:ascii="Calibri(Headings)" w:hAnsi="Calibri(Headings)" w:cs="Calibri"/>
          <w:sz w:val="22"/>
          <w:szCs w:val="22"/>
        </w:rPr>
        <w:t>-</w:t>
      </w:r>
      <w:r w:rsidR="006070C9">
        <w:rPr>
          <w:rFonts w:ascii="Calibri(Headings)" w:hAnsi="Calibri(Headings)" w:cs="Calibri"/>
          <w:sz w:val="22"/>
          <w:szCs w:val="22"/>
        </w:rPr>
        <w:t>0804</w:t>
      </w:r>
      <w:r w:rsidR="001A2E48">
        <w:rPr>
          <w:rFonts w:ascii="Calibri(Headings)" w:hAnsi="Calibri(Headings)" w:cs="Calibri"/>
          <w:sz w:val="22"/>
          <w:szCs w:val="22"/>
        </w:rPr>
        <w:t xml:space="preserve">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043C61" w:rsidRPr="00043C61">
        <w:rPr>
          <w:rFonts w:ascii="Calibri(Headings)" w:hAnsi="Calibri(Headings)" w:cs="Calibri"/>
          <w:sz w:val="22"/>
          <w:szCs w:val="22"/>
        </w:rPr>
        <w:t>nolandaviscorcoran</w:t>
      </w:r>
      <w:r w:rsidR="007A3754" w:rsidRPr="007A3754">
        <w:rPr>
          <w:rFonts w:ascii="Calibri(Headings)" w:hAnsi="Calibri(Headings)" w:cs="Calibri"/>
          <w:sz w:val="22"/>
          <w:szCs w:val="22"/>
        </w:rPr>
        <w:t xml:space="preserve">@gmail.com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C72702" w:rsidRPr="00C72702">
        <w:rPr>
          <w:rFonts w:ascii="Calibri(Headings)" w:hAnsi="Calibri(Headings)" w:cs="Calibri"/>
          <w:sz w:val="22"/>
          <w:szCs w:val="22"/>
        </w:rPr>
        <w:t>Georgetown</w:t>
      </w:r>
      <w:r w:rsidRPr="006B65EC">
        <w:rPr>
          <w:rFonts w:ascii="Calibri(Headings)" w:hAnsi="Calibri(Headings)" w:cs="Calibri"/>
          <w:sz w:val="22"/>
          <w:szCs w:val="22"/>
        </w:rPr>
        <w:t xml:space="preserve">, TX, </w:t>
      </w:r>
      <w:r w:rsidR="00C72702" w:rsidRPr="00C72702">
        <w:rPr>
          <w:rFonts w:ascii="Calibri(Headings)" w:hAnsi="Calibri(Headings)" w:cs="Calibri"/>
          <w:sz w:val="22"/>
          <w:szCs w:val="22"/>
        </w:rPr>
        <w:t>78626</w:t>
      </w:r>
      <w:hyperlink r:id="rId12" w:history="1"/>
    </w:p>
    <w:p w14:paraId="5481A301" w14:textId="77777777" w:rsidR="001D201F" w:rsidRPr="006B65EC" w:rsidRDefault="001D201F" w:rsidP="001D201F">
      <w:pPr>
        <w:tabs>
          <w:tab w:val="right" w:pos="9916"/>
        </w:tabs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 xml:space="preserve">Results-driven Software Engineer with 8 years of experience in developing scalable backend services and user-facing applications. Strong expertise in Node.js, React, and TypeScript, with a proven track record in building robust and performant solutions within enterprise-grade platforms in regulated sectors like healthcare. Adept at collaborating in agile teams, contributing to system design, and ensuring high-quality code through best practices in software engineering.</w:t>
      </w:r>
    </w:p>
    <w:p w14:paraId="0C574824" w14:textId="77777777" w:rsidR="001D201F" w:rsidRPr="006B65EC" w:rsidRDefault="001D201F" w:rsidP="001D201F">
      <w:pPr>
        <w:spacing w:before="180" w:after="180" w:line="240" w:lineRule="auto"/>
        <w:ind w:right="180"/>
        <w:jc w:val="both"/>
        <w:rPr>
          <w:rFonts w:ascii="Calibri(Headings)" w:eastAsia="Roboto Light" w:hAnsi="Calibri(Headings)" w:cs="Calibri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SKILLS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Frontend Development</w:t>
      </w:r>
      <w:r w:rsidRPr="006B65EC">
        <w:rPr>
          <w:rFonts w:ascii="Calibri(Headings)" w:hAnsi="Calibri(Headings)" w:cs="Calibri"/>
          <w:sz w:val="22"/>
          <w:szCs w:val="22"/>
        </w:rPr>
        <w:t xml:space="preserve">: React, Next.js, CSS, HTML, Ant Design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Backend Development</w:t>
      </w:r>
      <w:r w:rsidRPr="006B65EC">
        <w:rPr>
          <w:rFonts w:ascii="Calibri(Headings)" w:hAnsi="Calibri(Headings)" w:cs="Calibri"/>
          <w:sz w:val="22"/>
          <w:szCs w:val="22"/>
        </w:rPr>
        <w:t xml:space="preserve">: Node.js, TypeScript, RESTful API, Express.js, GraphQL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Databases</w:t>
      </w:r>
      <w:r w:rsidRPr="006B65EC">
        <w:rPr>
          <w:rFonts w:ascii="Calibri(Headings)" w:hAnsi="Calibri(Headings)" w:cs="Calibri"/>
          <w:sz w:val="22"/>
          <w:szCs w:val="22"/>
        </w:rPr>
        <w:t xml:space="preserve">: PostgreSQL, MongoDB, MySQL, Redis, SQLite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DevOps &amp; Infrastructure</w:t>
      </w:r>
      <w:r w:rsidRPr="006B65EC">
        <w:rPr>
          <w:rFonts w:ascii="Calibri(Headings)" w:hAnsi="Calibri(Headings)" w:cs="Calibri"/>
          <w:sz w:val="22"/>
          <w:szCs w:val="22"/>
        </w:rPr>
        <w:t xml:space="preserve">: Docker, AWS (ECS/EKS), CI/CD, Git, Terraform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Software Engineering Concepts</w:t>
      </w:r>
      <w:r w:rsidRPr="006B65EC">
        <w:rPr>
          <w:rFonts w:ascii="Calibri(Headings)" w:hAnsi="Calibri(Headings)" w:cs="Calibri"/>
          <w:sz w:val="22"/>
          <w:szCs w:val="22"/>
        </w:rPr>
        <w:t xml:space="preserve">: Agile Methodologies, Microservices, Event-Driven Architecture, System Design, Debugging</w:t>
      </w:r>
    </w:p>
    <w:p w14:paraId="7805C3FD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EDUCATION</w:t>
      </w:r>
    </w:p>
    <w:p w14:paraId="103CBD72" w14:textId="5FD0F308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>The</w:t>
      </w:r>
      <w:r w:rsidR="000C6C10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  <w:b/>
          <w:bCs/>
          <w:sz w:val="28"/>
          <w:szCs w:val="28"/>
        </w:rPr>
        <w:t>University of Texas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 xml:space="preserve"> at Austin</w:t>
      </w:r>
      <w:r w:rsidRPr="006B65EC">
        <w:rPr>
          <w:rFonts w:ascii="Calibri(Headings)" w:hAnsi="Calibri(Headings)" w:cs="Calibri"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</w:rPr>
        <w:t xml:space="preserve">– </w:t>
      </w:r>
      <w:r w:rsidRPr="006B65EC">
        <w:rPr>
          <w:rFonts w:ascii="Calibri(Headings)" w:hAnsi="Calibri(Headings)" w:cs="Calibri"/>
          <w:i/>
          <w:iCs/>
          <w:sz w:val="28"/>
          <w:szCs w:val="28"/>
        </w:rPr>
        <w:t xml:space="preserve">Bachelor of Science in </w:t>
      </w:r>
      <w:r w:rsidR="00BC1A24" w:rsidRPr="00BC1A24">
        <w:rPr>
          <w:rFonts w:ascii="Calibri(Headings)" w:hAnsi="Calibri(Headings)" w:cs="Calibri"/>
          <w:i/>
          <w:iCs/>
          <w:sz w:val="28"/>
          <w:szCs w:val="28"/>
        </w:rPr>
        <w:t>Electrical and Computer Engineering</w:t>
      </w:r>
      <w:r w:rsidRPr="006B65EC">
        <w:rPr>
          <w:rFonts w:ascii="Calibri(Headings)" w:hAnsi="Calibri(Headings)" w:cs="Calibri"/>
          <w:sz w:val="28"/>
          <w:szCs w:val="28"/>
        </w:rPr>
        <w:t xml:space="preserve">. </w:t>
      </w:r>
      <w:r w:rsidRPr="006B65EC">
        <w:rPr>
          <w:rFonts w:ascii="Calibri(Headings)" w:hAnsi="Calibri(Headings)" w:cs="Calibri"/>
          <w:b/>
        </w:rPr>
        <w:t xml:space="preserve">            </w:t>
      </w:r>
      <w:r w:rsidR="00442ABA">
        <w:rPr>
          <w:rFonts w:ascii="Calibri(Headings)" w:hAnsi="Calibri(Headings)" w:cs="Calibri"/>
          <w:b/>
        </w:rPr>
        <w:t>Aug</w:t>
      </w:r>
      <w:r w:rsidRPr="006B65EC">
        <w:rPr>
          <w:rFonts w:ascii="Calibri(Headings)" w:hAnsi="Calibri(Headings)" w:cs="Calibri"/>
          <w:b/>
        </w:rPr>
        <w:t xml:space="preserve"> </w:t>
      </w:r>
      <w:r w:rsidR="00BC1A24">
        <w:rPr>
          <w:rFonts w:ascii="Calibri(Headings)" w:hAnsi="Calibri(Headings)" w:cs="Calibri"/>
          <w:b/>
        </w:rPr>
        <w:t>2012-</w:t>
      </w:r>
      <w:r w:rsidR="00442ABA">
        <w:rPr>
          <w:rFonts w:ascii="Calibri(Headings)" w:hAnsi="Calibri(Headings)" w:cs="Calibri"/>
          <w:b/>
        </w:rPr>
        <w:t xml:space="preserve"> May </w:t>
      </w:r>
      <w:r w:rsidR="00BC1A24">
        <w:rPr>
          <w:rFonts w:ascii="Calibri(Headings)" w:hAnsi="Calibri(Headings)" w:cs="Calibri"/>
          <w:b/>
        </w:rPr>
        <w:t>2017</w:t>
      </w:r>
    </w:p>
    <w:p w14:paraId="053C6DB3" w14:textId="77777777" w:rsidR="001D201F" w:rsidRPr="006B65EC" w:rsidRDefault="001D201F" w:rsidP="001D201F">
      <w:pPr>
        <w:spacing w:before="180"/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EXPERIENCE </w:t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  <w:t xml:space="preserve">           </w:t>
      </w:r>
    </w:p>
    <w:p w14:paraId="7A4910BD" w14:textId="57BD9F8F" w:rsidR="001D201F" w:rsidRPr="006B65EC" w:rsidRDefault="00A47C77" w:rsidP="001D201F">
      <w:pPr>
        <w:ind w:right="180"/>
        <w:rPr>
          <w:rFonts w:ascii="Calibri(Headings)" w:hAnsi="Calibri(Headings)" w:cs="Calibri" w:hint="eastAsia"/>
          <w:b/>
        </w:rPr>
      </w:pPr>
      <w:proofErr w:type="spellStart"/>
      <w:r w:rsidRPr="00A47C77">
        <w:rPr>
          <w:rFonts w:ascii="Calibri(Headings)" w:hAnsi="Calibri(Headings)" w:cs="Calibri"/>
          <w:b/>
          <w:sz w:val="28"/>
          <w:szCs w:val="28"/>
        </w:rPr>
        <w:t>Kellton</w:t>
      </w:r>
      <w:proofErr w:type="spellEnd"/>
      <w:r w:rsidR="001D201F" w:rsidRPr="006B65EC">
        <w:rPr>
          <w:rFonts w:ascii="Calibri(Headings)" w:hAnsi="Calibri(Headings)" w:cs="Calibri"/>
          <w:b/>
        </w:rPr>
        <w:t xml:space="preserve"> | </w:t>
      </w:r>
      <w:r w:rsidRPr="00A47C77">
        <w:rPr>
          <w:rFonts w:ascii="Calibri(Headings)" w:hAnsi="Calibri(Headings)" w:cs="Calibri"/>
          <w:bCs/>
        </w:rPr>
        <w:t>Plano, TX</w:t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  <w:t xml:space="preserve">                                           </w:t>
      </w:r>
      <w:r w:rsidR="00BB61C5">
        <w:rPr>
          <w:rFonts w:ascii="Calibri(Headings)" w:hAnsi="Calibri(Headings)" w:cs="Calibri"/>
          <w:b/>
        </w:rPr>
        <w:t xml:space="preserve">      </w:t>
      </w:r>
      <w:r w:rsidR="001D201F" w:rsidRPr="006B65EC">
        <w:rPr>
          <w:rFonts w:ascii="Calibri(Headings)" w:hAnsi="Calibri(Headings)" w:cs="Calibri"/>
          <w:b/>
        </w:rPr>
        <w:t xml:space="preserve"> </w:t>
      </w:r>
      <w:r w:rsidR="004D2B79">
        <w:rPr>
          <w:rFonts w:ascii="Calibri(Headings)" w:hAnsi="Calibri(Headings)" w:cs="Calibri"/>
          <w:b/>
        </w:rPr>
        <w:t>Aug</w:t>
      </w:r>
      <w:r w:rsidR="001D201F" w:rsidRPr="006B65EC">
        <w:rPr>
          <w:rFonts w:ascii="Calibri(Headings)" w:hAnsi="Calibri(Headings)" w:cs="Calibri"/>
          <w:b/>
        </w:rPr>
        <w:t xml:space="preserve"> 20</w:t>
      </w:r>
      <w:r w:rsidR="004D2B79">
        <w:rPr>
          <w:rFonts w:ascii="Calibri(Headings)" w:hAnsi="Calibri(Headings)" w:cs="Calibri"/>
          <w:b/>
        </w:rPr>
        <w:t>22</w:t>
      </w:r>
      <w:r w:rsidR="001D201F" w:rsidRPr="006B65EC">
        <w:rPr>
          <w:rFonts w:ascii="Calibri(Headings)" w:hAnsi="Calibri(Headings)" w:cs="Calibri"/>
          <w:b/>
        </w:rPr>
        <w:t xml:space="preserve"> – Current</w:t>
      </w:r>
    </w:p>
    <w:p w14:paraId="60142303" w14:textId="4FF675CD" w:rsidR="001D201F" w:rsidRPr="006B65EC" w:rsidRDefault="001D201F" w:rsidP="001D201F">
      <w:pPr>
        <w:ind w:right="180"/>
        <w:rPr>
          <w:rFonts w:ascii="Calibri(Headings)" w:hAnsi="Calibri(Headings)" w:cs="Calibri" w:hint="eastAsia"/>
          <w:bCs/>
        </w:rPr>
      </w:pPr>
      <w:r w:rsidRPr="006B65EC">
        <w:rPr>
          <w:rFonts w:ascii="Calibri(Headings)" w:hAnsi="Calibri(Headings)" w:cs="Calibri"/>
          <w:bCs/>
          <w:i/>
          <w:iCs/>
          <w:sz w:val="24"/>
          <w:szCs w:val="24"/>
        </w:rPr>
        <w:t xml:space="preserve">Software Engineer </w:t>
      </w:r>
      <w:r w:rsidRPr="006B65EC">
        <w:rPr>
          <w:rFonts w:ascii="Calibri(Headings)" w:hAnsi="Calibri(Headings)" w:cs="Calibri"/>
          <w:bCs/>
          <w:sz w:val="24"/>
          <w:szCs w:val="24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scalable backend services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Node.js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TypeScript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ensuring high availability and performance.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user-facing applications with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React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Next.js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focusing on accessibility and responsiveness.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cross-functional teams to define and refine system architecture, enhancing overall solution efficiency.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regular code reviews, promoting best practices in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software engineering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maintaining high code quality standards.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Wrote comprehensive unit tests and integration tests to ensure the reliability of applications and services.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Optimized SQL queries and database interactions for improved performance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PostgreSQL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adapting to changes in data needs.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Designed and implemented RESTful APIs, facilitating seamless data exchange between various services.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on-call rotations providing support for production issues, adhering to acceptable resolution time frames.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technical documentation to improve knowledge sharing and onboarding processes within the engineering team.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Docker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containerization, ensuring consistent environments across development, testing, and production.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Adopted cloud services (AWS) for deployment, leveraging services like ECS for container management and S3 for storage solutions.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Employed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CI/CD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practices for automating deployment pipelines, improving deployment frequency and reliability.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Led the integration of event-driven architectures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Kafka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enhancing responsiveness and scalability of applications.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Mentored junior developers, guiding them through best practices in coding and debugging methodologies.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Facilitated agile ceremonies such as sprint planning and retrospectives to improve team collaboration and workflow.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53D3C90B" w14:textId="3ED6D503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proofErr w:type="spellStart"/>
      <w:r w:rsidRPr="006B65EC">
        <w:rPr>
          <w:rFonts w:ascii="Calibri(Headings)" w:hAnsi="Calibri(Headings)" w:cs="Calibri"/>
          <w:b/>
          <w:sz w:val="28"/>
          <w:szCs w:val="28"/>
        </w:rPr>
        <w:t>Syberry</w:t>
      </w:r>
      <w:proofErr w:type="spellEnd"/>
      <w:r w:rsidRPr="006B65EC">
        <w:rPr>
          <w:rFonts w:ascii="Calibri(Headings)" w:hAnsi="Calibri(Headings)" w:cs="Calibri"/>
          <w:b/>
          <w:sz w:val="28"/>
          <w:szCs w:val="28"/>
        </w:rPr>
        <w:t xml:space="preserve"> Corporation|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Austin, TX                 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</w:t>
      </w:r>
      <w:r w:rsidRPr="006B65EC">
        <w:rPr>
          <w:rFonts w:ascii="Calibri(Headings)" w:hAnsi="Calibri(Headings)" w:cs="Calibri"/>
          <w:bCs/>
        </w:rPr>
        <w:t xml:space="preserve">  </w:t>
      </w:r>
      <w:r w:rsidRPr="006B65EC">
        <w:rPr>
          <w:rFonts w:ascii="Calibri(Headings)" w:hAnsi="Calibri(Headings)" w:cs="Calibri"/>
          <w:b/>
        </w:rPr>
        <w:t>Ju</w:t>
      </w:r>
      <w:r w:rsidR="00EE42A9">
        <w:rPr>
          <w:rFonts w:ascii="Calibri(Headings)" w:hAnsi="Calibri(Headings)" w:cs="Calibri"/>
          <w:b/>
        </w:rPr>
        <w:t>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19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22</w:t>
      </w:r>
    </w:p>
    <w:p w14:paraId="7ED49C36" w14:textId="0FB5C745" w:rsidR="001D201F" w:rsidRPr="006B65EC" w:rsidRDefault="004453CE" w:rsidP="001D201F">
      <w:pPr>
        <w:ind w:right="180"/>
        <w:rPr>
          <w:rFonts w:ascii="Calibri(Headings)" w:eastAsia="Roboto Light" w:hAnsi="Calibri(Headings)" w:cs="Calibri"/>
        </w:rPr>
      </w:pPr>
      <w:r>
        <w:rPr>
          <w:rFonts w:ascii="Calibri(Headings)" w:hAnsi="Calibri(Headings)" w:cs="Calibri"/>
          <w:bCs/>
          <w:i/>
          <w:iCs/>
          <w:sz w:val="24"/>
          <w:szCs w:val="24"/>
        </w:rPr>
        <w:t>Software Engineer</w:t>
      </w:r>
      <w:r w:rsidR="00326ED4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rich front-end components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React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combined with state management libraries like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Redux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manage application state effectively.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Built robust backend services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Node.js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Express framework, ensuring adherence to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RESTful API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principles.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Integrated relational databases such as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PostgreSQL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efficient data storage and retrieval processes, optimizing query performance.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system design sessions, providing insights that led to a more scalable architecture for healthcare applications.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Wrote clean, maintainable, and testable code in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TypeScript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ensuring compatibility with existing codebases.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Automated deployment processes using modern CI/CD tools such as Jenkins and GitHub Actions, reducing deployment times and improving consistency.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peer code reviews to foster a culture of continuous improvement and knowledge sharing within teams.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Redis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caching strategies, improving application response times and reducing database load during peak usage.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the design and implementation of a microservices architecture, facilitating easier scaling and maintenance of the application.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Executed debugging and troubleshooting tasks, utilizing tools to enhance the resolution time and application stability.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documentation for the API endpoints, ensuring clarity for frontend teams and external partners looking to integrate services.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design teams to implement user-friendly interfaces that meet modern UI standards.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003DE4F0" w14:textId="5F5A4047" w:rsidR="001D201F" w:rsidRPr="006B65EC" w:rsidRDefault="001D201F" w:rsidP="001D201F">
      <w:pPr>
        <w:spacing w:before="240"/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sz w:val="28"/>
          <w:szCs w:val="28"/>
        </w:rPr>
        <w:t>Coffee Cup Software 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Corpus Christi, TX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 </w:t>
      </w:r>
      <w:r w:rsidRPr="006B65EC">
        <w:rPr>
          <w:rFonts w:ascii="Calibri(Headings)" w:hAnsi="Calibri(Headings)" w:cs="Calibri"/>
          <w:bCs/>
        </w:rPr>
        <w:t xml:space="preserve"> </w:t>
      </w:r>
      <w:r w:rsidRPr="006B65EC">
        <w:rPr>
          <w:rFonts w:ascii="Calibri(Headings)" w:hAnsi="Calibri(Headings)" w:cs="Calibri"/>
          <w:b/>
        </w:rPr>
        <w:t>Jun 201</w:t>
      </w:r>
      <w:r w:rsidR="00EE42A9">
        <w:rPr>
          <w:rFonts w:ascii="Calibri(Headings)" w:hAnsi="Calibri(Headings)" w:cs="Calibri"/>
          <w:b/>
        </w:rPr>
        <w:t>7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Jun</w:t>
      </w:r>
      <w:r w:rsidRPr="006B65EC">
        <w:rPr>
          <w:rFonts w:ascii="Calibri(Headings)" w:hAnsi="Calibri(Headings)" w:cs="Calibri"/>
          <w:b/>
        </w:rPr>
        <w:t xml:space="preserve"> 201</w:t>
      </w:r>
      <w:r w:rsidR="00EE42A9">
        <w:rPr>
          <w:rFonts w:ascii="Calibri(Headings)" w:hAnsi="Calibri(Headings)" w:cs="Calibri"/>
          <w:b/>
        </w:rPr>
        <w:t>9</w:t>
      </w:r>
    </w:p>
    <w:p w14:paraId="618482C8" w14:textId="4B4EACEF" w:rsidR="001D201F" w:rsidRPr="006B65EC" w:rsidRDefault="004453CE" w:rsidP="001D201F">
      <w:pPr>
        <w:ind w:right="180"/>
        <w:rPr>
          <w:rFonts w:ascii="Calibri(Headings)" w:eastAsia="Roboto Light" w:hAnsi="Calibri(Headings)" w:cs="Calibri"/>
        </w:rPr>
      </w:pPr>
      <w:r>
        <w:rPr>
          <w:rFonts w:ascii="Calibri(Headings)" w:hAnsi="Calibri(Headings)" w:cs="Calibri"/>
          <w:bCs/>
          <w:i/>
          <w:iCs/>
          <w:sz w:val="24"/>
          <w:szCs w:val="24"/>
        </w:rPr>
        <w:t>Software Developer</w:t>
      </w:r>
      <w:r w:rsidR="008073C7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and maintained web applications with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React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CSS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focusing on delivering user-centric designs that are both engaging and functional.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Built backend services with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Node.js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designing RESTful APIs for various client applications and external systems.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team-based projects employing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Agile methodologies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enhancing collaboration and productivity of the team.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C5650B9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Personal Skills</w:t>
      </w:r>
    </w:p>
    <w:p w14:paraId="5663A73E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Effective Communication</w:t>
      </w:r>
    </w:p>
    <w:p w14:paraId="4813CDCA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Collaboration</w:t>
      </w:r>
    </w:p>
    <w:p w14:paraId="3ACA972C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Detail Oriented</w:t>
      </w:r>
    </w:p>
    <w:p w14:paraId="0916563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Adaptability and Problem Solving</w:t>
      </w:r>
    </w:p>
    <w:p w14:paraId="38F55C29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Time management</w:t>
      </w:r>
    </w:p>
    <w:p w14:paraId="37DD59E0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synergy with autonomy</w:t>
      </w:r>
    </w:p>
    <w:p w14:paraId="41CDBD1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360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Self-Motivation &amp; Self-Pacing</w:t>
      </w:r>
    </w:p>
    <w:p w14:paraId="0CDB1516" w14:textId="77777777" w:rsidR="001D201F" w:rsidRPr="006B65EC" w:rsidRDefault="001D201F" w:rsidP="001D201F">
      <w:pPr>
        <w:rPr>
          <w:rFonts w:ascii="Calibri(Headings)" w:hAnsi="Calibri(Headings)" w:cs="Calibri" w:hint="eastAsia"/>
        </w:rPr>
      </w:pPr>
    </w:p>
    <w:p w14:paraId="1D449937" w14:textId="0288318C" w:rsidR="00921FEF" w:rsidRPr="006B65EC" w:rsidRDefault="00921FEF" w:rsidP="00F26BFA">
      <w:pPr>
        <w:spacing w:line="276" w:lineRule="auto"/>
        <w:rPr>
          <w:rFonts w:ascii="Calibri(Headings)" w:hAnsi="Calibri(Headings)" w:cs="Calibri" w:hint="eastAsia"/>
        </w:rPr>
      </w:pPr>
    </w:p>
    <w:sectPr w:rsidR="00921FEF" w:rsidRPr="006B65EC" w:rsidSect="001D201F">
      <w:pgSz w:w="12240" w:h="20160" w:code="5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6125C50" w14:textId="77777777" w:rsidR="00763328" w:rsidRDefault="00763328">
      <w:pPr>
        <w:spacing w:after="0"/>
      </w:pPr>
      <w:r>
        <w:separator/>
      </w:r>
    </w:p>
  </w:endnote>
  <w:endnote w:type="continuationSeparator" w:id="0">
    <w:p w14:paraId="484CB53B" w14:textId="77777777" w:rsidR="00763328" w:rsidRDefault="00763328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Calibri(Headings)">
    <w:altName w:val="Calibri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CD2D827" w14:textId="77777777" w:rsidR="00763328" w:rsidRDefault="00763328">
      <w:pPr>
        <w:spacing w:after="0"/>
      </w:pPr>
      <w:r>
        <w:separator/>
      </w:r>
    </w:p>
  </w:footnote>
  <w:footnote w:type="continuationSeparator" w:id="0">
    <w:p w14:paraId="4B1936F5" w14:textId="77777777" w:rsidR="00763328" w:rsidRDefault="00763328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ListNumber5"/>
      <w:lvlText w:val="%1."/>
      <w:lvlJc w:val="left"/>
      <w:pPr>
        <w:tabs>
          <w:tab w:val="left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ListNumber4"/>
      <w:lvlText w:val="%1."/>
      <w:lvlJc w:val="left"/>
      <w:pPr>
        <w:tabs>
          <w:tab w:val="left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ListBullet5"/>
      <w:lvlText w:val=""/>
      <w:lvlJc w:val="left"/>
      <w:pPr>
        <w:tabs>
          <w:tab w:val="left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ListBullet4"/>
      <w:lvlText w:val=""/>
      <w:lvlJc w:val="left"/>
      <w:pPr>
        <w:tabs>
          <w:tab w:val="left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ListBullet3"/>
      <w:lvlText w:val=""/>
      <w:lvlJc w:val="left"/>
      <w:pPr>
        <w:tabs>
          <w:tab w:val="left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ListBullet2"/>
      <w:lvlText w:val=""/>
      <w:lvlJc w:val="left"/>
      <w:pPr>
        <w:tabs>
          <w:tab w:val="left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40449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273A1BD5"/>
    <w:multiLevelType w:val="hybridMultilevel"/>
    <w:tmpl w:val="CE089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94045CC"/>
    <w:multiLevelType w:val="hybridMultilevel"/>
    <w:tmpl w:val="B502A8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6690EFB"/>
    <w:multiLevelType w:val="hybridMultilevel"/>
    <w:tmpl w:val="EAD461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88E6646"/>
    <w:multiLevelType w:val="multilevel"/>
    <w:tmpl w:val="388E664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4" w15:restartNumberingAfterBreak="0">
    <w:nsid w:val="39D60330"/>
    <w:multiLevelType w:val="multilevel"/>
    <w:tmpl w:val="39D60330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color w:val="404040" w:themeColor="text1" w:themeTint="BF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404040" w:themeColor="text1" w:themeTint="BF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404040" w:themeColor="text1" w:themeTint="BF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  <w:color w:val="auto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color w:val="auto"/>
      </w:rPr>
    </w:lvl>
    <w:lvl w:ilvl="7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  <w:color w:val="auto"/>
      </w:rPr>
    </w:lvl>
    <w:lvl w:ilvl="8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  <w:color w:val="auto"/>
      </w:rPr>
    </w:lvl>
  </w:abstractNum>
  <w:abstractNum w:abstractNumId="15" w15:restartNumberingAfterBreak="0">
    <w:nsid w:val="4130CA3D"/>
    <w:multiLevelType w:val="singleLevel"/>
    <w:tmpl w:val="4130CA3D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6" w15:restartNumberingAfterBreak="0">
    <w:nsid w:val="4BFE0488"/>
    <w:multiLevelType w:val="hybridMultilevel"/>
    <w:tmpl w:val="2CA882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2F1357E"/>
    <w:multiLevelType w:val="hybridMultilevel"/>
    <w:tmpl w:val="C50A85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6E90172"/>
    <w:multiLevelType w:val="hybridMultilevel"/>
    <w:tmpl w:val="5A3C0C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C725885"/>
    <w:multiLevelType w:val="multilevel"/>
    <w:tmpl w:val="971482C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0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1" w15:restartNumberingAfterBreak="0">
    <w:nsid w:val="6F4C005F"/>
    <w:multiLevelType w:val="multilevel"/>
    <w:tmpl w:val="C63EB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72394DF2"/>
    <w:multiLevelType w:val="hybridMultilevel"/>
    <w:tmpl w:val="22300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91402922">
    <w:abstractNumId w:val="14"/>
  </w:num>
  <w:num w:numId="2" w16cid:durableId="1077478314">
    <w:abstractNumId w:val="7"/>
  </w:num>
  <w:num w:numId="3" w16cid:durableId="1506508336">
    <w:abstractNumId w:val="6"/>
  </w:num>
  <w:num w:numId="4" w16cid:durableId="1003439506">
    <w:abstractNumId w:val="5"/>
  </w:num>
  <w:num w:numId="5" w16cid:durableId="1132946935">
    <w:abstractNumId w:val="4"/>
  </w:num>
  <w:num w:numId="6" w16cid:durableId="1697733644">
    <w:abstractNumId w:val="8"/>
  </w:num>
  <w:num w:numId="7" w16cid:durableId="311760684">
    <w:abstractNumId w:val="3"/>
  </w:num>
  <w:num w:numId="8" w16cid:durableId="394009371">
    <w:abstractNumId w:val="2"/>
  </w:num>
  <w:num w:numId="9" w16cid:durableId="637611646">
    <w:abstractNumId w:val="1"/>
  </w:num>
  <w:num w:numId="10" w16cid:durableId="609700261">
    <w:abstractNumId w:val="0"/>
  </w:num>
  <w:num w:numId="11" w16cid:durableId="321087367">
    <w:abstractNumId w:val="15"/>
  </w:num>
  <w:num w:numId="12" w16cid:durableId="1753697525">
    <w:abstractNumId w:val="13"/>
  </w:num>
  <w:num w:numId="13" w16cid:durableId="1509709921">
    <w:abstractNumId w:val="14"/>
  </w:num>
  <w:num w:numId="14" w16cid:durableId="1428841107">
    <w:abstractNumId w:val="22"/>
  </w:num>
  <w:num w:numId="15" w16cid:durableId="522978877">
    <w:abstractNumId w:val="9"/>
  </w:num>
  <w:num w:numId="16" w16cid:durableId="1869096447">
    <w:abstractNumId w:val="17"/>
  </w:num>
  <w:num w:numId="17" w16cid:durableId="483474557">
    <w:abstractNumId w:val="19"/>
  </w:num>
  <w:num w:numId="18" w16cid:durableId="1906642975">
    <w:abstractNumId w:val="20"/>
  </w:num>
  <w:num w:numId="19" w16cid:durableId="17083294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869367964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034571493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75577622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71071473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6447710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442506402">
    <w:abstractNumId w:val="10"/>
  </w:num>
  <w:num w:numId="26" w16cid:durableId="1160072952">
    <w:abstractNumId w:val="16"/>
  </w:num>
  <w:num w:numId="27" w16cid:durableId="2135319272">
    <w:abstractNumId w:val="11"/>
  </w:num>
  <w:num w:numId="28" w16cid:durableId="823355065">
    <w:abstractNumId w:val="18"/>
  </w:num>
  <w:num w:numId="29" w16cid:durableId="578490059">
    <w:abstractNumId w:val="21"/>
  </w:num>
  <w:num w:numId="30" w16cid:durableId="104386981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20"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5C17"/>
    <w:rsid w:val="00003455"/>
    <w:rsid w:val="0000374E"/>
    <w:rsid w:val="00013896"/>
    <w:rsid w:val="000144D5"/>
    <w:rsid w:val="00017537"/>
    <w:rsid w:val="00021C10"/>
    <w:rsid w:val="00024A86"/>
    <w:rsid w:val="00031F1D"/>
    <w:rsid w:val="00032277"/>
    <w:rsid w:val="00032383"/>
    <w:rsid w:val="00032982"/>
    <w:rsid w:val="00037A3D"/>
    <w:rsid w:val="00037A80"/>
    <w:rsid w:val="0004081D"/>
    <w:rsid w:val="00043C61"/>
    <w:rsid w:val="00044A14"/>
    <w:rsid w:val="00047720"/>
    <w:rsid w:val="00047C0B"/>
    <w:rsid w:val="000539BD"/>
    <w:rsid w:val="000660BE"/>
    <w:rsid w:val="00066E2A"/>
    <w:rsid w:val="00076DB4"/>
    <w:rsid w:val="00086410"/>
    <w:rsid w:val="0008711D"/>
    <w:rsid w:val="0009195F"/>
    <w:rsid w:val="000944C9"/>
    <w:rsid w:val="000A0356"/>
    <w:rsid w:val="000A078F"/>
    <w:rsid w:val="000B130A"/>
    <w:rsid w:val="000C6C10"/>
    <w:rsid w:val="000C75D8"/>
    <w:rsid w:val="000D355D"/>
    <w:rsid w:val="000D6E01"/>
    <w:rsid w:val="000E1F99"/>
    <w:rsid w:val="000E4407"/>
    <w:rsid w:val="000E6532"/>
    <w:rsid w:val="000E6E3A"/>
    <w:rsid w:val="000F12E9"/>
    <w:rsid w:val="00103BBB"/>
    <w:rsid w:val="001046AC"/>
    <w:rsid w:val="001055C7"/>
    <w:rsid w:val="001074C6"/>
    <w:rsid w:val="0011008C"/>
    <w:rsid w:val="00111371"/>
    <w:rsid w:val="0011248E"/>
    <w:rsid w:val="001152E8"/>
    <w:rsid w:val="00116A4D"/>
    <w:rsid w:val="001172E5"/>
    <w:rsid w:val="001242F5"/>
    <w:rsid w:val="00124AA9"/>
    <w:rsid w:val="00126F53"/>
    <w:rsid w:val="00127233"/>
    <w:rsid w:val="001274B5"/>
    <w:rsid w:val="00127BD7"/>
    <w:rsid w:val="00131784"/>
    <w:rsid w:val="0013632D"/>
    <w:rsid w:val="00140528"/>
    <w:rsid w:val="001433E3"/>
    <w:rsid w:val="001451C9"/>
    <w:rsid w:val="00145A73"/>
    <w:rsid w:val="00147013"/>
    <w:rsid w:val="00150273"/>
    <w:rsid w:val="0016014D"/>
    <w:rsid w:val="00160824"/>
    <w:rsid w:val="001608CC"/>
    <w:rsid w:val="00161BE7"/>
    <w:rsid w:val="00165EA4"/>
    <w:rsid w:val="00166935"/>
    <w:rsid w:val="00166CE9"/>
    <w:rsid w:val="00171370"/>
    <w:rsid w:val="00174D43"/>
    <w:rsid w:val="00177F26"/>
    <w:rsid w:val="0018191F"/>
    <w:rsid w:val="00181A48"/>
    <w:rsid w:val="00181FE7"/>
    <w:rsid w:val="00186230"/>
    <w:rsid w:val="0019001F"/>
    <w:rsid w:val="001945EB"/>
    <w:rsid w:val="001A2E48"/>
    <w:rsid w:val="001B5FFB"/>
    <w:rsid w:val="001C57AF"/>
    <w:rsid w:val="001C737E"/>
    <w:rsid w:val="001D201F"/>
    <w:rsid w:val="001D324E"/>
    <w:rsid w:val="001D4B58"/>
    <w:rsid w:val="001F0ACB"/>
    <w:rsid w:val="001F0DF3"/>
    <w:rsid w:val="001F2288"/>
    <w:rsid w:val="001F70B4"/>
    <w:rsid w:val="00200572"/>
    <w:rsid w:val="00210C0A"/>
    <w:rsid w:val="00212BA3"/>
    <w:rsid w:val="0022142F"/>
    <w:rsid w:val="00224F42"/>
    <w:rsid w:val="0023576D"/>
    <w:rsid w:val="00237794"/>
    <w:rsid w:val="00237F9D"/>
    <w:rsid w:val="00246EC4"/>
    <w:rsid w:val="0025452E"/>
    <w:rsid w:val="0025671E"/>
    <w:rsid w:val="00262033"/>
    <w:rsid w:val="00271453"/>
    <w:rsid w:val="00276E4F"/>
    <w:rsid w:val="00282B57"/>
    <w:rsid w:val="002944FC"/>
    <w:rsid w:val="0029471C"/>
    <w:rsid w:val="00295104"/>
    <w:rsid w:val="002A7A57"/>
    <w:rsid w:val="002B14B4"/>
    <w:rsid w:val="002C0DDD"/>
    <w:rsid w:val="002C39F4"/>
    <w:rsid w:val="002D00C2"/>
    <w:rsid w:val="002D4228"/>
    <w:rsid w:val="002D59A2"/>
    <w:rsid w:val="002E01A8"/>
    <w:rsid w:val="002E0600"/>
    <w:rsid w:val="002E0971"/>
    <w:rsid w:val="002E743A"/>
    <w:rsid w:val="002F3131"/>
    <w:rsid w:val="002F5CEE"/>
    <w:rsid w:val="00302F19"/>
    <w:rsid w:val="00304507"/>
    <w:rsid w:val="00304D90"/>
    <w:rsid w:val="00306111"/>
    <w:rsid w:val="003108DB"/>
    <w:rsid w:val="00324D28"/>
    <w:rsid w:val="00325153"/>
    <w:rsid w:val="00326ED4"/>
    <w:rsid w:val="00331246"/>
    <w:rsid w:val="003319FB"/>
    <w:rsid w:val="00337738"/>
    <w:rsid w:val="003502CD"/>
    <w:rsid w:val="00351D1B"/>
    <w:rsid w:val="0035746B"/>
    <w:rsid w:val="00357FD0"/>
    <w:rsid w:val="003630D5"/>
    <w:rsid w:val="003667B7"/>
    <w:rsid w:val="00373CE5"/>
    <w:rsid w:val="00374627"/>
    <w:rsid w:val="003768EC"/>
    <w:rsid w:val="00380722"/>
    <w:rsid w:val="00382988"/>
    <w:rsid w:val="00387365"/>
    <w:rsid w:val="00393C84"/>
    <w:rsid w:val="00394A6D"/>
    <w:rsid w:val="00394C47"/>
    <w:rsid w:val="003951E3"/>
    <w:rsid w:val="00395648"/>
    <w:rsid w:val="00397675"/>
    <w:rsid w:val="003A06F0"/>
    <w:rsid w:val="003A2E96"/>
    <w:rsid w:val="003A4FC0"/>
    <w:rsid w:val="003B0E02"/>
    <w:rsid w:val="003B2143"/>
    <w:rsid w:val="003C14A1"/>
    <w:rsid w:val="003C3248"/>
    <w:rsid w:val="003C38F0"/>
    <w:rsid w:val="003C75BA"/>
    <w:rsid w:val="003D4C5A"/>
    <w:rsid w:val="003F19B9"/>
    <w:rsid w:val="003F6084"/>
    <w:rsid w:val="00400FD0"/>
    <w:rsid w:val="0040118E"/>
    <w:rsid w:val="00402EF3"/>
    <w:rsid w:val="0040517A"/>
    <w:rsid w:val="00406B3F"/>
    <w:rsid w:val="0041229A"/>
    <w:rsid w:val="00420DE9"/>
    <w:rsid w:val="004213DA"/>
    <w:rsid w:val="0042627F"/>
    <w:rsid w:val="00432533"/>
    <w:rsid w:val="00433CD1"/>
    <w:rsid w:val="00440687"/>
    <w:rsid w:val="00440E5E"/>
    <w:rsid w:val="00442ABA"/>
    <w:rsid w:val="00442F69"/>
    <w:rsid w:val="004453CE"/>
    <w:rsid w:val="00445933"/>
    <w:rsid w:val="004476A1"/>
    <w:rsid w:val="004476B0"/>
    <w:rsid w:val="00455884"/>
    <w:rsid w:val="004640B7"/>
    <w:rsid w:val="00473CBF"/>
    <w:rsid w:val="0048682C"/>
    <w:rsid w:val="004A0E7D"/>
    <w:rsid w:val="004A24A2"/>
    <w:rsid w:val="004A4BFA"/>
    <w:rsid w:val="004C224C"/>
    <w:rsid w:val="004D2B79"/>
    <w:rsid w:val="004D433E"/>
    <w:rsid w:val="004D445D"/>
    <w:rsid w:val="004E1298"/>
    <w:rsid w:val="004E47F6"/>
    <w:rsid w:val="004E6381"/>
    <w:rsid w:val="004F305A"/>
    <w:rsid w:val="004F4EE2"/>
    <w:rsid w:val="004F5A11"/>
    <w:rsid w:val="004F7524"/>
    <w:rsid w:val="005003AC"/>
    <w:rsid w:val="00504FB9"/>
    <w:rsid w:val="005114E7"/>
    <w:rsid w:val="00521445"/>
    <w:rsid w:val="00522F7F"/>
    <w:rsid w:val="0052761F"/>
    <w:rsid w:val="005336D6"/>
    <w:rsid w:val="005338E9"/>
    <w:rsid w:val="00536083"/>
    <w:rsid w:val="00542008"/>
    <w:rsid w:val="0054534C"/>
    <w:rsid w:val="005463C0"/>
    <w:rsid w:val="0055296F"/>
    <w:rsid w:val="00557654"/>
    <w:rsid w:val="005665F4"/>
    <w:rsid w:val="005711C3"/>
    <w:rsid w:val="00581E60"/>
    <w:rsid w:val="00582E2D"/>
    <w:rsid w:val="0059058A"/>
    <w:rsid w:val="00593E21"/>
    <w:rsid w:val="00594AF9"/>
    <w:rsid w:val="005963F3"/>
    <w:rsid w:val="005A1CE4"/>
    <w:rsid w:val="005A29F5"/>
    <w:rsid w:val="005A77FC"/>
    <w:rsid w:val="005A7D8A"/>
    <w:rsid w:val="005B410F"/>
    <w:rsid w:val="005C2BF4"/>
    <w:rsid w:val="005D49B2"/>
    <w:rsid w:val="005D580F"/>
    <w:rsid w:val="005D5D10"/>
    <w:rsid w:val="005D6A92"/>
    <w:rsid w:val="005E3115"/>
    <w:rsid w:val="005E3889"/>
    <w:rsid w:val="005E4B9B"/>
    <w:rsid w:val="005E5E55"/>
    <w:rsid w:val="005F04C0"/>
    <w:rsid w:val="005F5317"/>
    <w:rsid w:val="00602DD2"/>
    <w:rsid w:val="0060546F"/>
    <w:rsid w:val="00605599"/>
    <w:rsid w:val="006070C9"/>
    <w:rsid w:val="00614140"/>
    <w:rsid w:val="00616068"/>
    <w:rsid w:val="00627B1A"/>
    <w:rsid w:val="0064205B"/>
    <w:rsid w:val="006422D3"/>
    <w:rsid w:val="006439C2"/>
    <w:rsid w:val="00646613"/>
    <w:rsid w:val="0065470F"/>
    <w:rsid w:val="00657304"/>
    <w:rsid w:val="006625FC"/>
    <w:rsid w:val="00663ACC"/>
    <w:rsid w:val="00665CC3"/>
    <w:rsid w:val="006734FD"/>
    <w:rsid w:val="00675497"/>
    <w:rsid w:val="00690126"/>
    <w:rsid w:val="00692F19"/>
    <w:rsid w:val="006953A2"/>
    <w:rsid w:val="0069591A"/>
    <w:rsid w:val="006A3D6F"/>
    <w:rsid w:val="006B4315"/>
    <w:rsid w:val="006B65EC"/>
    <w:rsid w:val="006B7979"/>
    <w:rsid w:val="006D0551"/>
    <w:rsid w:val="006D236F"/>
    <w:rsid w:val="006E0605"/>
    <w:rsid w:val="006E2FBB"/>
    <w:rsid w:val="006E401C"/>
    <w:rsid w:val="006E78B5"/>
    <w:rsid w:val="006F0EAE"/>
    <w:rsid w:val="006F109E"/>
    <w:rsid w:val="006F1462"/>
    <w:rsid w:val="006F2441"/>
    <w:rsid w:val="0070001D"/>
    <w:rsid w:val="00706086"/>
    <w:rsid w:val="00710E68"/>
    <w:rsid w:val="00711175"/>
    <w:rsid w:val="00712084"/>
    <w:rsid w:val="007148DA"/>
    <w:rsid w:val="007273EC"/>
    <w:rsid w:val="00730D23"/>
    <w:rsid w:val="00733799"/>
    <w:rsid w:val="0073482B"/>
    <w:rsid w:val="00735EA9"/>
    <w:rsid w:val="00737F06"/>
    <w:rsid w:val="00744C0A"/>
    <w:rsid w:val="007571DC"/>
    <w:rsid w:val="00761D9A"/>
    <w:rsid w:val="007629AF"/>
    <w:rsid w:val="00763328"/>
    <w:rsid w:val="007636B5"/>
    <w:rsid w:val="00774126"/>
    <w:rsid w:val="0077621B"/>
    <w:rsid w:val="007802A5"/>
    <w:rsid w:val="00781236"/>
    <w:rsid w:val="007941C7"/>
    <w:rsid w:val="007963CE"/>
    <w:rsid w:val="007A3754"/>
    <w:rsid w:val="007A7186"/>
    <w:rsid w:val="007A7D37"/>
    <w:rsid w:val="007B0248"/>
    <w:rsid w:val="007B0273"/>
    <w:rsid w:val="007C1BE2"/>
    <w:rsid w:val="007C4C86"/>
    <w:rsid w:val="007D00B3"/>
    <w:rsid w:val="007D4761"/>
    <w:rsid w:val="007D4C8D"/>
    <w:rsid w:val="007E6007"/>
    <w:rsid w:val="007E749E"/>
    <w:rsid w:val="007F3514"/>
    <w:rsid w:val="007F374D"/>
    <w:rsid w:val="00800EEC"/>
    <w:rsid w:val="008073C7"/>
    <w:rsid w:val="008139C2"/>
    <w:rsid w:val="008159CB"/>
    <w:rsid w:val="008169FF"/>
    <w:rsid w:val="00824550"/>
    <w:rsid w:val="00832132"/>
    <w:rsid w:val="0083516D"/>
    <w:rsid w:val="008355AA"/>
    <w:rsid w:val="00835CD2"/>
    <w:rsid w:val="008406FF"/>
    <w:rsid w:val="0084112D"/>
    <w:rsid w:val="0084136C"/>
    <w:rsid w:val="0084680B"/>
    <w:rsid w:val="00852033"/>
    <w:rsid w:val="00852779"/>
    <w:rsid w:val="00853826"/>
    <w:rsid w:val="00855CA3"/>
    <w:rsid w:val="00862443"/>
    <w:rsid w:val="0086325C"/>
    <w:rsid w:val="00870901"/>
    <w:rsid w:val="00871D1A"/>
    <w:rsid w:val="00872317"/>
    <w:rsid w:val="00873549"/>
    <w:rsid w:val="008753BE"/>
    <w:rsid w:val="0087612D"/>
    <w:rsid w:val="008767D9"/>
    <w:rsid w:val="0088317F"/>
    <w:rsid w:val="00885205"/>
    <w:rsid w:val="00886378"/>
    <w:rsid w:val="00886E4A"/>
    <w:rsid w:val="00890C7C"/>
    <w:rsid w:val="0089100E"/>
    <w:rsid w:val="008916B6"/>
    <w:rsid w:val="0089194F"/>
    <w:rsid w:val="008A1BFC"/>
    <w:rsid w:val="008A4B3A"/>
    <w:rsid w:val="008A5064"/>
    <w:rsid w:val="008B4224"/>
    <w:rsid w:val="008C02B5"/>
    <w:rsid w:val="008C20BE"/>
    <w:rsid w:val="008C322F"/>
    <w:rsid w:val="008C39AB"/>
    <w:rsid w:val="008C5100"/>
    <w:rsid w:val="008D1314"/>
    <w:rsid w:val="008D5413"/>
    <w:rsid w:val="008D5A41"/>
    <w:rsid w:val="008D60A8"/>
    <w:rsid w:val="008D6A27"/>
    <w:rsid w:val="008D721F"/>
    <w:rsid w:val="008E038B"/>
    <w:rsid w:val="008E0DD1"/>
    <w:rsid w:val="008E10EB"/>
    <w:rsid w:val="008E4DEE"/>
    <w:rsid w:val="008E5671"/>
    <w:rsid w:val="008E75E3"/>
    <w:rsid w:val="008F06BF"/>
    <w:rsid w:val="008F14A1"/>
    <w:rsid w:val="008F21E8"/>
    <w:rsid w:val="008F2A1D"/>
    <w:rsid w:val="0090019B"/>
    <w:rsid w:val="00901775"/>
    <w:rsid w:val="00902C6B"/>
    <w:rsid w:val="00912D4C"/>
    <w:rsid w:val="009202AD"/>
    <w:rsid w:val="00921FEF"/>
    <w:rsid w:val="00924DC2"/>
    <w:rsid w:val="0093056E"/>
    <w:rsid w:val="0093235F"/>
    <w:rsid w:val="009359F4"/>
    <w:rsid w:val="00936ACC"/>
    <w:rsid w:val="00936DA0"/>
    <w:rsid w:val="0093754D"/>
    <w:rsid w:val="0094077A"/>
    <w:rsid w:val="00950405"/>
    <w:rsid w:val="00950EA4"/>
    <w:rsid w:val="00952E91"/>
    <w:rsid w:val="00952F98"/>
    <w:rsid w:val="00956C3B"/>
    <w:rsid w:val="009573C9"/>
    <w:rsid w:val="00960DF7"/>
    <w:rsid w:val="009618BF"/>
    <w:rsid w:val="0097099A"/>
    <w:rsid w:val="00971892"/>
    <w:rsid w:val="0097323F"/>
    <w:rsid w:val="009757B2"/>
    <w:rsid w:val="009763C8"/>
    <w:rsid w:val="00982EDE"/>
    <w:rsid w:val="009858B8"/>
    <w:rsid w:val="009923B6"/>
    <w:rsid w:val="009952CA"/>
    <w:rsid w:val="00996719"/>
    <w:rsid w:val="009B24B9"/>
    <w:rsid w:val="009B47C2"/>
    <w:rsid w:val="009C0826"/>
    <w:rsid w:val="009C2119"/>
    <w:rsid w:val="009C429D"/>
    <w:rsid w:val="009C7FD6"/>
    <w:rsid w:val="009D04EB"/>
    <w:rsid w:val="009D2CF9"/>
    <w:rsid w:val="009D41D9"/>
    <w:rsid w:val="009D5B56"/>
    <w:rsid w:val="009E21D8"/>
    <w:rsid w:val="009E3475"/>
    <w:rsid w:val="009F2912"/>
    <w:rsid w:val="00A0065D"/>
    <w:rsid w:val="00A00679"/>
    <w:rsid w:val="00A006D3"/>
    <w:rsid w:val="00A0293B"/>
    <w:rsid w:val="00A060E2"/>
    <w:rsid w:val="00A177A2"/>
    <w:rsid w:val="00A249B7"/>
    <w:rsid w:val="00A25842"/>
    <w:rsid w:val="00A34556"/>
    <w:rsid w:val="00A36931"/>
    <w:rsid w:val="00A36F7A"/>
    <w:rsid w:val="00A376E5"/>
    <w:rsid w:val="00A37D17"/>
    <w:rsid w:val="00A37D58"/>
    <w:rsid w:val="00A42380"/>
    <w:rsid w:val="00A43912"/>
    <w:rsid w:val="00A47C77"/>
    <w:rsid w:val="00A54126"/>
    <w:rsid w:val="00A54C55"/>
    <w:rsid w:val="00A648E5"/>
    <w:rsid w:val="00A67A65"/>
    <w:rsid w:val="00A67DC8"/>
    <w:rsid w:val="00A7066C"/>
    <w:rsid w:val="00A70811"/>
    <w:rsid w:val="00A70EFD"/>
    <w:rsid w:val="00A72233"/>
    <w:rsid w:val="00A731EE"/>
    <w:rsid w:val="00A7322A"/>
    <w:rsid w:val="00A76165"/>
    <w:rsid w:val="00A8131A"/>
    <w:rsid w:val="00A84985"/>
    <w:rsid w:val="00A94186"/>
    <w:rsid w:val="00A956D7"/>
    <w:rsid w:val="00A976EB"/>
    <w:rsid w:val="00AA2091"/>
    <w:rsid w:val="00AA2DA3"/>
    <w:rsid w:val="00AA79C2"/>
    <w:rsid w:val="00AB2C3D"/>
    <w:rsid w:val="00AB48AA"/>
    <w:rsid w:val="00AB5D89"/>
    <w:rsid w:val="00AC138D"/>
    <w:rsid w:val="00AC306D"/>
    <w:rsid w:val="00AD29D0"/>
    <w:rsid w:val="00AE01EA"/>
    <w:rsid w:val="00AE1487"/>
    <w:rsid w:val="00AE42A2"/>
    <w:rsid w:val="00AF3073"/>
    <w:rsid w:val="00B063E6"/>
    <w:rsid w:val="00B06C12"/>
    <w:rsid w:val="00B15C87"/>
    <w:rsid w:val="00B170AB"/>
    <w:rsid w:val="00B20304"/>
    <w:rsid w:val="00B203B6"/>
    <w:rsid w:val="00B26F50"/>
    <w:rsid w:val="00B35070"/>
    <w:rsid w:val="00B430AF"/>
    <w:rsid w:val="00B4787B"/>
    <w:rsid w:val="00B514F9"/>
    <w:rsid w:val="00B5201C"/>
    <w:rsid w:val="00B5257D"/>
    <w:rsid w:val="00B537E4"/>
    <w:rsid w:val="00B561D9"/>
    <w:rsid w:val="00B610B1"/>
    <w:rsid w:val="00B62F78"/>
    <w:rsid w:val="00B70647"/>
    <w:rsid w:val="00B769EE"/>
    <w:rsid w:val="00B81F90"/>
    <w:rsid w:val="00B8342B"/>
    <w:rsid w:val="00B86516"/>
    <w:rsid w:val="00B877C7"/>
    <w:rsid w:val="00BA69BA"/>
    <w:rsid w:val="00BA7EEE"/>
    <w:rsid w:val="00BB1460"/>
    <w:rsid w:val="00BB273E"/>
    <w:rsid w:val="00BB27F2"/>
    <w:rsid w:val="00BB4D13"/>
    <w:rsid w:val="00BB5F68"/>
    <w:rsid w:val="00BB61C5"/>
    <w:rsid w:val="00BC1A24"/>
    <w:rsid w:val="00BC1D98"/>
    <w:rsid w:val="00BC2833"/>
    <w:rsid w:val="00BC2DE4"/>
    <w:rsid w:val="00BD2BEC"/>
    <w:rsid w:val="00BD3A1C"/>
    <w:rsid w:val="00BD4A4B"/>
    <w:rsid w:val="00BD735D"/>
    <w:rsid w:val="00BE51CB"/>
    <w:rsid w:val="00BF44B0"/>
    <w:rsid w:val="00BF4796"/>
    <w:rsid w:val="00BF5B1C"/>
    <w:rsid w:val="00C03729"/>
    <w:rsid w:val="00C04033"/>
    <w:rsid w:val="00C154F7"/>
    <w:rsid w:val="00C2676A"/>
    <w:rsid w:val="00C26B45"/>
    <w:rsid w:val="00C30F46"/>
    <w:rsid w:val="00C335CD"/>
    <w:rsid w:val="00C444AC"/>
    <w:rsid w:val="00C4520F"/>
    <w:rsid w:val="00C45B6F"/>
    <w:rsid w:val="00C47103"/>
    <w:rsid w:val="00C57E43"/>
    <w:rsid w:val="00C6464E"/>
    <w:rsid w:val="00C71002"/>
    <w:rsid w:val="00C72702"/>
    <w:rsid w:val="00C72B59"/>
    <w:rsid w:val="00C86F4F"/>
    <w:rsid w:val="00C902A4"/>
    <w:rsid w:val="00C904F1"/>
    <w:rsid w:val="00C92F27"/>
    <w:rsid w:val="00C9734F"/>
    <w:rsid w:val="00CA47BD"/>
    <w:rsid w:val="00CB066D"/>
    <w:rsid w:val="00CB21D0"/>
    <w:rsid w:val="00CB4342"/>
    <w:rsid w:val="00CB77FE"/>
    <w:rsid w:val="00CC08DE"/>
    <w:rsid w:val="00CC5ABB"/>
    <w:rsid w:val="00CC75DB"/>
    <w:rsid w:val="00CD3B47"/>
    <w:rsid w:val="00CD4458"/>
    <w:rsid w:val="00CD5A58"/>
    <w:rsid w:val="00CD6885"/>
    <w:rsid w:val="00CD7BC7"/>
    <w:rsid w:val="00CE1BA3"/>
    <w:rsid w:val="00CF4857"/>
    <w:rsid w:val="00D016ED"/>
    <w:rsid w:val="00D01F43"/>
    <w:rsid w:val="00D02CF8"/>
    <w:rsid w:val="00D05F48"/>
    <w:rsid w:val="00D06D43"/>
    <w:rsid w:val="00D241A0"/>
    <w:rsid w:val="00D26371"/>
    <w:rsid w:val="00D2637A"/>
    <w:rsid w:val="00D309FF"/>
    <w:rsid w:val="00D32740"/>
    <w:rsid w:val="00D33143"/>
    <w:rsid w:val="00D37D67"/>
    <w:rsid w:val="00D4111F"/>
    <w:rsid w:val="00D468C9"/>
    <w:rsid w:val="00D52131"/>
    <w:rsid w:val="00D56207"/>
    <w:rsid w:val="00D60682"/>
    <w:rsid w:val="00D6143C"/>
    <w:rsid w:val="00D617F0"/>
    <w:rsid w:val="00D6278D"/>
    <w:rsid w:val="00D653EC"/>
    <w:rsid w:val="00D67D05"/>
    <w:rsid w:val="00D71BB5"/>
    <w:rsid w:val="00D7441A"/>
    <w:rsid w:val="00D757F2"/>
    <w:rsid w:val="00D765AF"/>
    <w:rsid w:val="00D920E4"/>
    <w:rsid w:val="00D95183"/>
    <w:rsid w:val="00D957C9"/>
    <w:rsid w:val="00DB6481"/>
    <w:rsid w:val="00DC278C"/>
    <w:rsid w:val="00DC3316"/>
    <w:rsid w:val="00DC4B07"/>
    <w:rsid w:val="00DC544D"/>
    <w:rsid w:val="00DD0477"/>
    <w:rsid w:val="00DD1648"/>
    <w:rsid w:val="00DD4208"/>
    <w:rsid w:val="00DE3E33"/>
    <w:rsid w:val="00DF3D23"/>
    <w:rsid w:val="00E00149"/>
    <w:rsid w:val="00E01B82"/>
    <w:rsid w:val="00E23538"/>
    <w:rsid w:val="00E270D9"/>
    <w:rsid w:val="00E321B6"/>
    <w:rsid w:val="00E322E3"/>
    <w:rsid w:val="00E35EA8"/>
    <w:rsid w:val="00E36F44"/>
    <w:rsid w:val="00E42172"/>
    <w:rsid w:val="00E43643"/>
    <w:rsid w:val="00E45F8D"/>
    <w:rsid w:val="00E46184"/>
    <w:rsid w:val="00E50A19"/>
    <w:rsid w:val="00E5690D"/>
    <w:rsid w:val="00E56A4D"/>
    <w:rsid w:val="00E63F6A"/>
    <w:rsid w:val="00E659E3"/>
    <w:rsid w:val="00E67D82"/>
    <w:rsid w:val="00E7067C"/>
    <w:rsid w:val="00E71047"/>
    <w:rsid w:val="00E726F0"/>
    <w:rsid w:val="00E72A5C"/>
    <w:rsid w:val="00E81FD7"/>
    <w:rsid w:val="00E83033"/>
    <w:rsid w:val="00E858F2"/>
    <w:rsid w:val="00E85942"/>
    <w:rsid w:val="00EA2B92"/>
    <w:rsid w:val="00EB1984"/>
    <w:rsid w:val="00EB479E"/>
    <w:rsid w:val="00EB64EF"/>
    <w:rsid w:val="00EB7094"/>
    <w:rsid w:val="00EC12CE"/>
    <w:rsid w:val="00EC52BB"/>
    <w:rsid w:val="00ED1030"/>
    <w:rsid w:val="00ED39B5"/>
    <w:rsid w:val="00ED598E"/>
    <w:rsid w:val="00ED7641"/>
    <w:rsid w:val="00ED7FEB"/>
    <w:rsid w:val="00EE25F3"/>
    <w:rsid w:val="00EE3812"/>
    <w:rsid w:val="00EE42A9"/>
    <w:rsid w:val="00F02122"/>
    <w:rsid w:val="00F03015"/>
    <w:rsid w:val="00F20892"/>
    <w:rsid w:val="00F2344E"/>
    <w:rsid w:val="00F26BFA"/>
    <w:rsid w:val="00F331F2"/>
    <w:rsid w:val="00F37140"/>
    <w:rsid w:val="00F40029"/>
    <w:rsid w:val="00F40303"/>
    <w:rsid w:val="00F41BEE"/>
    <w:rsid w:val="00F42A0D"/>
    <w:rsid w:val="00F55210"/>
    <w:rsid w:val="00F65C17"/>
    <w:rsid w:val="00F74D46"/>
    <w:rsid w:val="00F81047"/>
    <w:rsid w:val="00F8253E"/>
    <w:rsid w:val="00F85AE5"/>
    <w:rsid w:val="00F879DB"/>
    <w:rsid w:val="00F94C64"/>
    <w:rsid w:val="00FA3764"/>
    <w:rsid w:val="00FA5F9C"/>
    <w:rsid w:val="00FA60F7"/>
    <w:rsid w:val="00FB09B7"/>
    <w:rsid w:val="00FB2711"/>
    <w:rsid w:val="00FB590A"/>
    <w:rsid w:val="00FB6D9C"/>
    <w:rsid w:val="00FC240A"/>
    <w:rsid w:val="00FC32CD"/>
    <w:rsid w:val="00FC3C0F"/>
    <w:rsid w:val="00FD0222"/>
    <w:rsid w:val="00FD59AD"/>
    <w:rsid w:val="00FF0654"/>
    <w:rsid w:val="00FF78B4"/>
    <w:rsid w:val="1EF5374F"/>
    <w:rsid w:val="456335CE"/>
    <w:rsid w:val="60254183"/>
    <w:rsid w:val="77EE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6DCC696"/>
  <w15:docId w15:val="{130C9B3A-DB56-4CEF-860F-881B24AA7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uiPriority="10"/>
    <w:lsdException w:name="List Number" w:semiHidden="1" w:uiPriority="12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iPriority="2" w:unhideWhenUsed="1"/>
    <w:lsdException w:name="Signature" w:semiHidden="1" w:uiPriority="2" w:unhideWhenUsed="1"/>
    <w:lsdException w:name="Default Paragraph Font" w:semiHidden="1" w:uiPriority="1" w:unhideWhenUsed="1" w:qFormat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 w:uiPriority="2" w:unhideWhenUsed="1"/>
    <w:lsdException w:name="Date" w:semiHidden="1" w:uiPriority="1" w:unhideWhenUsed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 w:qFormat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 w:qFormat="1"/>
    <w:lsdException w:name="Colorful List" w:uiPriority="72" w:qFormat="1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 w:qFormat="1"/>
    <w:lsdException w:name="Colorful List Accent 1" w:uiPriority="72" w:qFormat="1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 w:qFormat="1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 w:qFormat="1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 w:qFormat="1"/>
    <w:lsdException w:name="Colorful Grid Accent 5" w:uiPriority="73" w:qFormat="1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 w:qFormat="1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D29D0"/>
  </w:style>
  <w:style w:type="paragraph" w:styleId="Heading1">
    <w:name w:val="heading 1"/>
    <w:basedOn w:val="Normal"/>
    <w:next w:val="Normal"/>
    <w:link w:val="Heading1Char"/>
    <w:uiPriority w:val="9"/>
    <w:qFormat/>
    <w:rsid w:val="00AD29D0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D29D0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D29D0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D29D0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D29D0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D29D0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6F8183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D29D0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6F8183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D29D0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D29D0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pPr>
      <w:spacing w:after="0"/>
    </w:pPr>
    <w:rPr>
      <w:rFonts w:cs="Segoe UI"/>
    </w:rPr>
  </w:style>
  <w:style w:type="paragraph" w:styleId="BlockText">
    <w:name w:val="Block Text"/>
    <w:basedOn w:val="Normal"/>
    <w:uiPriority w:val="99"/>
    <w:semiHidden/>
    <w:pPr>
      <w:pBdr>
        <w:top w:val="single" w:sz="2" w:space="10" w:color="AD84C6" w:themeColor="accent1"/>
        <w:left w:val="single" w:sz="2" w:space="10" w:color="AD84C6" w:themeColor="accent1"/>
        <w:bottom w:val="single" w:sz="2" w:space="10" w:color="AD84C6" w:themeColor="accent1"/>
        <w:right w:val="single" w:sz="2" w:space="10" w:color="AD84C6" w:themeColor="accent1"/>
      </w:pBdr>
      <w:ind w:left="1152" w:right="1152"/>
    </w:pPr>
    <w:rPr>
      <w:i/>
      <w:iCs/>
      <w:color w:val="AD84C6" w:themeColor="accent1"/>
    </w:rPr>
  </w:style>
  <w:style w:type="paragraph" w:styleId="BodyText">
    <w:name w:val="Body Text"/>
    <w:basedOn w:val="Normal"/>
    <w:link w:val="BodyTextChar"/>
    <w:uiPriority w:val="99"/>
    <w:semiHidden/>
  </w:style>
  <w:style w:type="paragraph" w:styleId="BodyText2">
    <w:name w:val="Body Text 2"/>
    <w:basedOn w:val="Normal"/>
    <w:link w:val="BodyText2Char"/>
    <w:uiPriority w:val="99"/>
    <w:semiHidden/>
    <w:pPr>
      <w:spacing w:line="480" w:lineRule="auto"/>
    </w:pPr>
  </w:style>
  <w:style w:type="paragraph" w:styleId="BodyText3">
    <w:name w:val="Body Text 3"/>
    <w:basedOn w:val="Normal"/>
    <w:link w:val="BodyText3Char"/>
    <w:uiPriority w:val="99"/>
    <w:semiHidden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pPr>
      <w:spacing w:after="280"/>
      <w:ind w:firstLine="360"/>
    </w:pPr>
  </w:style>
  <w:style w:type="paragraph" w:styleId="BodyTextIndent">
    <w:name w:val="Body Text Indent"/>
    <w:basedOn w:val="Normal"/>
    <w:link w:val="BodyTextIndentChar"/>
    <w:uiPriority w:val="99"/>
    <w:semiHidden/>
    <w:pPr>
      <w:ind w:left="283"/>
    </w:pPr>
  </w:style>
  <w:style w:type="paragraph" w:styleId="BodyTextFirstIndent2">
    <w:name w:val="Body Text First Indent 2"/>
    <w:basedOn w:val="BodyTextIndent"/>
    <w:link w:val="BodyTextFirstIndent2Char"/>
    <w:uiPriority w:val="99"/>
    <w:semiHidden/>
    <w:pPr>
      <w:spacing w:after="280"/>
      <w:ind w:left="360" w:firstLine="360"/>
    </w:pPr>
  </w:style>
  <w:style w:type="paragraph" w:styleId="BodyTextIndent2">
    <w:name w:val="Body Text Indent 2"/>
    <w:basedOn w:val="Normal"/>
    <w:link w:val="BodyTextIndent2Char"/>
    <w:uiPriority w:val="99"/>
    <w:semiHidden/>
    <w:pPr>
      <w:spacing w:line="480" w:lineRule="auto"/>
      <w:ind w:left="283"/>
    </w:pPr>
  </w:style>
  <w:style w:type="paragraph" w:styleId="BodyTextIndent3">
    <w:name w:val="Body Text Indent 3"/>
    <w:basedOn w:val="Normal"/>
    <w:link w:val="BodyTextIndent3Char"/>
    <w:uiPriority w:val="99"/>
    <w:semiHidden/>
    <w:pPr>
      <w:ind w:left="283"/>
    </w:pPr>
    <w:rPr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AD29D0"/>
    <w:pPr>
      <w:spacing w:line="240" w:lineRule="auto"/>
    </w:pPr>
    <w:rPr>
      <w:b/>
      <w:bCs/>
      <w:smallCaps/>
      <w:color w:val="595959" w:themeColor="text1" w:themeTint="A6"/>
    </w:rPr>
  </w:style>
  <w:style w:type="paragraph" w:styleId="Closing">
    <w:name w:val="Closing"/>
    <w:basedOn w:val="Normal"/>
    <w:link w:val="ClosingChar"/>
    <w:uiPriority w:val="2"/>
    <w:semiHidden/>
    <w:unhideWhenUsed/>
    <w:pPr>
      <w:spacing w:after="0"/>
      <w:ind w:left="4252"/>
    </w:pPr>
  </w:style>
  <w:style w:type="character" w:styleId="CommentReference">
    <w:name w:val="annotation reference"/>
    <w:basedOn w:val="DefaultParagraphFont"/>
    <w:uiPriority w:val="99"/>
    <w:semiHidden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pPr>
      <w:spacing w:after="160"/>
    </w:pPr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pPr>
      <w:spacing w:after="280"/>
    </w:pPr>
    <w:rPr>
      <w:b/>
      <w:bCs/>
      <w:color w:val="404040" w:themeColor="text1" w:themeTint="BF"/>
      <w:lang w:eastAsia="ja-JP"/>
    </w:rPr>
  </w:style>
  <w:style w:type="paragraph" w:styleId="Date">
    <w:name w:val="Date"/>
    <w:basedOn w:val="Normal"/>
    <w:next w:val="Normal"/>
    <w:link w:val="DateChar"/>
    <w:uiPriority w:val="1"/>
    <w:semiHidden/>
    <w:unhideWhenUsed/>
  </w:style>
  <w:style w:type="paragraph" w:styleId="DocumentMap">
    <w:name w:val="Document Map"/>
    <w:basedOn w:val="Normal"/>
    <w:link w:val="DocumentMapChar"/>
    <w:uiPriority w:val="99"/>
    <w:semiHidden/>
    <w:pPr>
      <w:spacing w:after="0"/>
    </w:pPr>
    <w:rPr>
      <w:rFonts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pPr>
      <w:spacing w:after="0"/>
    </w:pPr>
  </w:style>
  <w:style w:type="character" w:styleId="Emphasis">
    <w:name w:val="Emphasis"/>
    <w:basedOn w:val="DefaultParagraphFont"/>
    <w:uiPriority w:val="20"/>
    <w:qFormat/>
    <w:rsid w:val="00AD29D0"/>
    <w:rPr>
      <w:i/>
      <w:iCs/>
      <w:color w:val="6F8183" w:themeColor="accent6"/>
    </w:rPr>
  </w:style>
  <w:style w:type="character" w:styleId="EndnoteReference">
    <w:name w:val="endnote reference"/>
    <w:basedOn w:val="DefaultParagraphFont"/>
    <w:uiPriority w:val="99"/>
    <w:semiHidden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pPr>
      <w:spacing w:after="0"/>
    </w:pPr>
    <w:rPr>
      <w:szCs w:val="20"/>
    </w:rPr>
  </w:style>
  <w:style w:type="paragraph" w:styleId="EnvelopeAddress">
    <w:name w:val="envelope address"/>
    <w:basedOn w:val="Normal"/>
    <w:uiPriority w:val="99"/>
    <w:semiHidden/>
    <w:pPr>
      <w:framePr w:w="7920" w:h="1980" w:hRule="exact" w:hSpace="180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pPr>
      <w:spacing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rPr>
      <w:color w:val="497288" w:themeColor="accent4" w:themeShade="BF"/>
      <w:u w:val="single"/>
    </w:rPr>
  </w:style>
  <w:style w:type="paragraph" w:styleId="Footer">
    <w:name w:val="footer"/>
    <w:basedOn w:val="Normal"/>
    <w:link w:val="FooterChar"/>
    <w:uiPriority w:val="99"/>
    <w:pPr>
      <w:spacing w:after="0"/>
    </w:pPr>
    <w:rPr>
      <w:color w:val="AD84C6" w:themeColor="accent1"/>
    </w:rPr>
  </w:style>
  <w:style w:type="character" w:styleId="FootnoteReference">
    <w:name w:val="footnote reference"/>
    <w:basedOn w:val="DefaultParagraphFont"/>
    <w:uiPriority w:val="99"/>
    <w:semiHidden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pPr>
      <w:spacing w:after="0"/>
    </w:pPr>
    <w:rPr>
      <w:szCs w:val="20"/>
    </w:rPr>
  </w:style>
  <w:style w:type="paragraph" w:styleId="Header">
    <w:name w:val="header"/>
    <w:basedOn w:val="Normal"/>
    <w:link w:val="HeaderChar"/>
    <w:uiPriority w:val="99"/>
    <w:pPr>
      <w:spacing w:after="0"/>
    </w:pPr>
  </w:style>
  <w:style w:type="character" w:styleId="HTMLAcronym">
    <w:name w:val="HTML Acronym"/>
    <w:basedOn w:val="DefaultParagraphFont"/>
    <w:uiPriority w:val="99"/>
    <w:semiHidden/>
  </w:style>
  <w:style w:type="paragraph" w:styleId="HTMLAddress">
    <w:name w:val="HTML Address"/>
    <w:basedOn w:val="Normal"/>
    <w:link w:val="HTMLAddressChar"/>
    <w:uiPriority w:val="99"/>
    <w:semiHidden/>
    <w:pPr>
      <w:spacing w:after="0"/>
    </w:pPr>
    <w:rPr>
      <w:i/>
      <w:iCs/>
    </w:rPr>
  </w:style>
  <w:style w:type="character" w:styleId="HTMLCite">
    <w:name w:val="HTML Cite"/>
    <w:basedOn w:val="DefaultParagraphFont"/>
    <w:uiPriority w:val="99"/>
    <w:semiHidden/>
    <w:rPr>
      <w:i/>
      <w:iCs/>
    </w:rPr>
  </w:style>
  <w:style w:type="character" w:styleId="HTMLCode">
    <w:name w:val="HTML Code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rPr>
      <w:i/>
      <w:iCs/>
    </w:rPr>
  </w:style>
  <w:style w:type="character" w:styleId="HTMLKeyboard">
    <w:name w:val="HTML Keyboard"/>
    <w:basedOn w:val="DefaultParagraphFont"/>
    <w:uiPriority w:val="99"/>
    <w:semiHidden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pPr>
      <w:spacing w:after="0"/>
    </w:pPr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rPr>
      <w:i/>
      <w:iCs/>
    </w:rPr>
  </w:style>
  <w:style w:type="character" w:styleId="Hyperlink">
    <w:name w:val="Hyperlink"/>
    <w:basedOn w:val="DefaultParagraphFont"/>
    <w:uiPriority w:val="99"/>
    <w:semiHidden/>
    <w:rPr>
      <w:color w:val="69A020" w:themeColor="hyperlink"/>
      <w:u w:val="single"/>
    </w:rPr>
  </w:style>
  <w:style w:type="paragraph" w:styleId="Index1">
    <w:name w:val="index 1"/>
    <w:basedOn w:val="Normal"/>
    <w:next w:val="Normal"/>
    <w:uiPriority w:val="99"/>
    <w:semiHidden/>
    <w:pPr>
      <w:spacing w:after="0"/>
      <w:ind w:left="220" w:hanging="220"/>
    </w:pPr>
  </w:style>
  <w:style w:type="paragraph" w:styleId="Index2">
    <w:name w:val="index 2"/>
    <w:basedOn w:val="Normal"/>
    <w:next w:val="Normal"/>
    <w:uiPriority w:val="99"/>
    <w:semiHidden/>
    <w:pPr>
      <w:spacing w:after="0"/>
      <w:ind w:left="440" w:hanging="220"/>
    </w:pPr>
  </w:style>
  <w:style w:type="paragraph" w:styleId="Index3">
    <w:name w:val="index 3"/>
    <w:basedOn w:val="Normal"/>
    <w:next w:val="Normal"/>
    <w:uiPriority w:val="99"/>
    <w:semiHidden/>
    <w:pPr>
      <w:spacing w:after="0"/>
      <w:ind w:left="660" w:hanging="220"/>
    </w:pPr>
  </w:style>
  <w:style w:type="paragraph" w:styleId="Index4">
    <w:name w:val="index 4"/>
    <w:basedOn w:val="Normal"/>
    <w:next w:val="Normal"/>
    <w:uiPriority w:val="99"/>
    <w:semiHidden/>
    <w:pPr>
      <w:spacing w:after="0"/>
      <w:ind w:left="880" w:hanging="220"/>
    </w:pPr>
  </w:style>
  <w:style w:type="paragraph" w:styleId="Index5">
    <w:name w:val="index 5"/>
    <w:basedOn w:val="Normal"/>
    <w:next w:val="Normal"/>
    <w:uiPriority w:val="99"/>
    <w:semiHidden/>
    <w:pPr>
      <w:spacing w:after="0"/>
      <w:ind w:left="1100" w:hanging="220"/>
    </w:pPr>
  </w:style>
  <w:style w:type="paragraph" w:styleId="Index6">
    <w:name w:val="index 6"/>
    <w:basedOn w:val="Normal"/>
    <w:next w:val="Normal"/>
    <w:uiPriority w:val="99"/>
    <w:semiHidden/>
    <w:pPr>
      <w:spacing w:after="0"/>
      <w:ind w:left="1320" w:hanging="220"/>
    </w:pPr>
  </w:style>
  <w:style w:type="paragraph" w:styleId="Index7">
    <w:name w:val="index 7"/>
    <w:basedOn w:val="Normal"/>
    <w:next w:val="Normal"/>
    <w:uiPriority w:val="99"/>
    <w:semiHidden/>
    <w:pPr>
      <w:spacing w:after="0"/>
      <w:ind w:left="1540" w:hanging="220"/>
    </w:pPr>
  </w:style>
  <w:style w:type="paragraph" w:styleId="Index8">
    <w:name w:val="index 8"/>
    <w:basedOn w:val="Normal"/>
    <w:next w:val="Normal"/>
    <w:uiPriority w:val="99"/>
    <w:semiHidden/>
    <w:pPr>
      <w:spacing w:after="0"/>
      <w:ind w:left="1760" w:hanging="220"/>
    </w:pPr>
  </w:style>
  <w:style w:type="paragraph" w:styleId="Index9">
    <w:name w:val="index 9"/>
    <w:basedOn w:val="Normal"/>
    <w:next w:val="Normal"/>
    <w:uiPriority w:val="99"/>
    <w:semiHidden/>
    <w:pPr>
      <w:spacing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99"/>
    <w:semiHidden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pPr>
      <w:ind w:left="1415" w:hanging="283"/>
      <w:contextualSpacing/>
    </w:pPr>
  </w:style>
  <w:style w:type="paragraph" w:styleId="ListBullet">
    <w:name w:val="List Bullet"/>
    <w:basedOn w:val="Normal"/>
    <w:uiPriority w:val="10"/>
    <w:pPr>
      <w:numPr>
        <w:numId w:val="1"/>
      </w:numPr>
      <w:spacing w:after="80"/>
    </w:pPr>
  </w:style>
  <w:style w:type="paragraph" w:styleId="ListBullet2">
    <w:name w:val="List Bullet 2"/>
    <w:basedOn w:val="Normal"/>
    <w:uiPriority w:val="99"/>
    <w:semiHidden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pPr>
      <w:ind w:left="283"/>
      <w:contextualSpacing/>
    </w:pPr>
  </w:style>
  <w:style w:type="paragraph" w:styleId="ListContinue2">
    <w:name w:val="List Continue 2"/>
    <w:basedOn w:val="Normal"/>
    <w:uiPriority w:val="99"/>
    <w:semiHidden/>
    <w:pPr>
      <w:ind w:left="566"/>
      <w:contextualSpacing/>
    </w:pPr>
  </w:style>
  <w:style w:type="paragraph" w:styleId="ListContinue3">
    <w:name w:val="List Continue 3"/>
    <w:basedOn w:val="Normal"/>
    <w:uiPriority w:val="99"/>
    <w:semiHidden/>
    <w:pPr>
      <w:ind w:left="849"/>
      <w:contextualSpacing/>
    </w:pPr>
  </w:style>
  <w:style w:type="paragraph" w:styleId="ListContinue4">
    <w:name w:val="List Continue 4"/>
    <w:basedOn w:val="Normal"/>
    <w:uiPriority w:val="99"/>
    <w:semiHidden/>
    <w:pPr>
      <w:ind w:left="1132"/>
      <w:contextualSpacing/>
    </w:pPr>
  </w:style>
  <w:style w:type="paragraph" w:styleId="ListContinue5">
    <w:name w:val="List Continue 5"/>
    <w:basedOn w:val="Normal"/>
    <w:uiPriority w:val="99"/>
    <w:semiHidden/>
    <w:pPr>
      <w:ind w:left="1415"/>
      <w:contextualSpacing/>
    </w:pPr>
  </w:style>
  <w:style w:type="paragraph" w:styleId="ListNumber">
    <w:name w:val="List Number"/>
    <w:basedOn w:val="Normal"/>
    <w:uiPriority w:val="12"/>
    <w:semiHidden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pPr>
      <w:numPr>
        <w:numId w:val="10"/>
      </w:numPr>
      <w:contextualSpacing/>
    </w:pPr>
  </w:style>
  <w:style w:type="paragraph" w:styleId="MacroText">
    <w:name w:val="macro"/>
    <w:link w:val="MacroTextChar"/>
    <w:uiPriority w:val="99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eastAsiaTheme="minorHAnsi" w:hAnsi="Consolas"/>
      <w:color w:val="404040" w:themeColor="text1" w:themeTint="BF"/>
      <w:sz w:val="22"/>
      <w:lang w:eastAsia="ja-JP"/>
    </w:rPr>
  </w:style>
  <w:style w:type="paragraph" w:styleId="MessageHeader">
    <w:name w:val="Message Header"/>
    <w:basedOn w:val="Normal"/>
    <w:link w:val="MessageHeaderChar"/>
    <w:uiPriority w:val="99"/>
    <w:semiHidden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paragraph" w:styleId="NormalWeb">
    <w:name w:val="Normal (Web)"/>
    <w:basedOn w:val="Normal"/>
    <w:uiPriority w:val="99"/>
    <w:semiHidden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pPr>
      <w:spacing w:after="0"/>
    </w:pPr>
  </w:style>
  <w:style w:type="character" w:styleId="PageNumber">
    <w:name w:val="page number"/>
    <w:basedOn w:val="DefaultParagraphFont"/>
    <w:uiPriority w:val="99"/>
    <w:semiHidden/>
  </w:style>
  <w:style w:type="paragraph" w:styleId="PlainText">
    <w:name w:val="Plain Text"/>
    <w:basedOn w:val="Normal"/>
    <w:link w:val="PlainTextChar"/>
    <w:uiPriority w:val="99"/>
    <w:semiHidden/>
    <w:pPr>
      <w:spacing w:after="0"/>
    </w:pPr>
    <w:rPr>
      <w:rFonts w:ascii="Consolas" w:hAnsi="Consolas"/>
    </w:rPr>
  </w:style>
  <w:style w:type="paragraph" w:styleId="Salutation">
    <w:name w:val="Salutation"/>
    <w:basedOn w:val="Normal"/>
    <w:next w:val="Normal"/>
    <w:link w:val="SalutationChar"/>
    <w:uiPriority w:val="2"/>
    <w:semiHidden/>
    <w:unhideWhenUsed/>
  </w:style>
  <w:style w:type="paragraph" w:styleId="Signature">
    <w:name w:val="Signature"/>
    <w:basedOn w:val="Normal"/>
    <w:link w:val="SignatureChar"/>
    <w:uiPriority w:val="2"/>
    <w:semiHidden/>
    <w:unhideWhenUsed/>
    <w:pPr>
      <w:spacing w:after="0"/>
      <w:ind w:left="4252"/>
    </w:pPr>
  </w:style>
  <w:style w:type="character" w:styleId="Strong">
    <w:name w:val="Strong"/>
    <w:basedOn w:val="DefaultParagraphFont"/>
    <w:uiPriority w:val="22"/>
    <w:qFormat/>
    <w:rsid w:val="00AD29D0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AD29D0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table" w:styleId="Table3Deffects1">
    <w:name w:val="Table 3D effects 1"/>
    <w:basedOn w:val="TableNormal"/>
    <w:uiPriority w:val="99"/>
    <w:semiHidden/>
    <w:unhideWhenUsed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left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List7">
    <w:name w:val="Table List 7"/>
    <w:basedOn w:val="TableNormal"/>
    <w:uiPriority w:val="99"/>
    <w:semiHidden/>
    <w:unhideWhenUsed/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paragraph" w:styleId="TableofAuthorities">
    <w:name w:val="table of authorities"/>
    <w:basedOn w:val="Normal"/>
    <w:next w:val="Normal"/>
    <w:uiPriority w:val="99"/>
    <w:semiHidden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tblPr/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bottom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Subtle2">
    <w:name w:val="Table Subtle 2"/>
    <w:basedOn w:val="TableNormal"/>
    <w:uiPriority w:val="9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Theme">
    <w:name w:val="Table Theme"/>
    <w:basedOn w:val="TableNormal"/>
    <w:uiPriority w:val="99"/>
    <w:semiHidden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2">
    <w:name w:val="Table Web 2"/>
    <w:basedOn w:val="TableNormal"/>
    <w:uiPriority w:val="99"/>
    <w:semiHidden/>
    <w:unhideWhenUsed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3">
    <w:name w:val="Table Web 3"/>
    <w:basedOn w:val="TableNormal"/>
    <w:uiPriority w:val="99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AD29D0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TOAHeading">
    <w:name w:val="toa heading"/>
    <w:basedOn w:val="Normal"/>
    <w:next w:val="Normal"/>
    <w:uiPriority w:val="99"/>
    <w:semiHidden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uiPriority w:val="39"/>
    <w:semiHidden/>
    <w:pPr>
      <w:spacing w:after="100"/>
    </w:pPr>
  </w:style>
  <w:style w:type="paragraph" w:styleId="TOC2">
    <w:name w:val="toc 2"/>
    <w:basedOn w:val="Normal"/>
    <w:next w:val="Normal"/>
    <w:uiPriority w:val="39"/>
    <w:semiHidden/>
    <w:pPr>
      <w:spacing w:after="100"/>
      <w:ind w:left="220"/>
    </w:pPr>
  </w:style>
  <w:style w:type="paragraph" w:styleId="TOC3">
    <w:name w:val="toc 3"/>
    <w:basedOn w:val="Normal"/>
    <w:next w:val="Normal"/>
    <w:uiPriority w:val="39"/>
    <w:semiHidden/>
    <w:pPr>
      <w:spacing w:after="100"/>
      <w:ind w:left="440"/>
    </w:pPr>
  </w:style>
  <w:style w:type="paragraph" w:styleId="TOC4">
    <w:name w:val="toc 4"/>
    <w:basedOn w:val="Normal"/>
    <w:next w:val="Normal"/>
    <w:uiPriority w:val="39"/>
    <w:semiHidden/>
    <w:pPr>
      <w:spacing w:after="100"/>
      <w:ind w:left="660"/>
    </w:pPr>
  </w:style>
  <w:style w:type="paragraph" w:styleId="TOC5">
    <w:name w:val="toc 5"/>
    <w:basedOn w:val="Normal"/>
    <w:next w:val="Normal"/>
    <w:uiPriority w:val="39"/>
    <w:semiHidden/>
    <w:pPr>
      <w:spacing w:after="100"/>
      <w:ind w:left="880"/>
    </w:pPr>
  </w:style>
  <w:style w:type="paragraph" w:styleId="TOC6">
    <w:name w:val="toc 6"/>
    <w:basedOn w:val="Normal"/>
    <w:next w:val="Normal"/>
    <w:uiPriority w:val="39"/>
    <w:semiHidden/>
    <w:pPr>
      <w:spacing w:after="100"/>
      <w:ind w:left="1100"/>
    </w:pPr>
  </w:style>
  <w:style w:type="paragraph" w:styleId="TOC7">
    <w:name w:val="toc 7"/>
    <w:basedOn w:val="Normal"/>
    <w:next w:val="Normal"/>
    <w:uiPriority w:val="39"/>
    <w:semiHidden/>
    <w:pPr>
      <w:spacing w:after="100"/>
      <w:ind w:left="1320"/>
    </w:pPr>
  </w:style>
  <w:style w:type="paragraph" w:styleId="TOC8">
    <w:name w:val="toc 8"/>
    <w:basedOn w:val="Normal"/>
    <w:next w:val="Normal"/>
    <w:uiPriority w:val="39"/>
    <w:semiHidden/>
    <w:pPr>
      <w:spacing w:after="100"/>
      <w:ind w:left="1540"/>
    </w:pPr>
  </w:style>
  <w:style w:type="paragraph" w:styleId="TOC9">
    <w:name w:val="toc 9"/>
    <w:basedOn w:val="Normal"/>
    <w:next w:val="Normal"/>
    <w:uiPriority w:val="39"/>
    <w:semiHidden/>
    <w:pPr>
      <w:spacing w:after="100"/>
      <w:ind w:left="1760"/>
    </w:pPr>
  </w:style>
  <w:style w:type="table" w:styleId="LightShading">
    <w:name w:val="Light Shading"/>
    <w:basedOn w:val="TableNormal"/>
    <w:uiPriority w:val="60"/>
    <w:semiHidden/>
    <w:unhideWhenUsed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Pr>
      <w:color w:val="864EA8" w:themeColor="accent1" w:themeShade="BF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Pr>
      <w:color w:val="514DAA" w:themeColor="accent2" w:themeShade="BF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Pr>
      <w:color w:val="455673" w:themeColor="accent3" w:themeShade="BF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Pr>
      <w:color w:val="497288" w:themeColor="accent4" w:themeShade="BF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Pr>
      <w:color w:val="578793" w:themeColor="accent5" w:themeShade="BF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Pr>
      <w:color w:val="536061" w:themeColor="accent6" w:themeShade="BF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</w:style>
  <w:style w:type="table" w:styleId="LightList">
    <w:name w:val="Light List"/>
    <w:basedOn w:val="TableNormal"/>
    <w:uiPriority w:val="61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</w:style>
  <w:style w:type="table" w:styleId="LightGrid">
    <w:name w:val="Light Grid"/>
    <w:basedOn w:val="TableNormal"/>
    <w:uiPriority w:val="62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1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  <w:shd w:val="clear" w:color="auto" w:fill="EAE0F1" w:themeFill="accent1" w:themeFillTint="3F"/>
      </w:tcPr>
    </w:tblStylePr>
    <w:tblStylePr w:type="band2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1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  <w:shd w:val="clear" w:color="auto" w:fill="E1E0F1" w:themeFill="accent2" w:themeFillTint="3F"/>
      </w:tcPr>
    </w:tblStylePr>
    <w:tblStylePr w:type="band2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1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  <w:shd w:val="clear" w:color="auto" w:fill="D6DCE6" w:themeFill="accent3" w:themeFillTint="3F"/>
      </w:tcPr>
    </w:tblStylePr>
    <w:tblStylePr w:type="band2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1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  <w:shd w:val="clear" w:color="auto" w:fill="D9E5EB" w:themeFill="accent4" w:themeFillTint="3F"/>
      </w:tcPr>
    </w:tblStylePr>
    <w:tblStylePr w:type="band2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1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  <w:shd w:val="clear" w:color="auto" w:fill="E0EAED" w:themeFill="accent5" w:themeFillTint="3F"/>
      </w:tcPr>
    </w:tblStylePr>
    <w:tblStylePr w:type="band2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1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  <w:shd w:val="clear" w:color="auto" w:fill="DBE0E0" w:themeFill="accent6" w:themeFillTint="3F"/>
      </w:tcPr>
    </w:tblStylePr>
    <w:tblStylePr w:type="band2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AE0F1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1E0F1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DCE6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9E5EB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0EAED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BE0E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Pr>
      <w:color w:val="000000" w:themeColor="text1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D84C6" w:themeColor="accen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shd w:val="clear" w:color="auto" w:fill="EAE0F1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784C7" w:themeColor="accent2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shd w:val="clear" w:color="auto" w:fill="E1E0F1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D739A" w:themeColor="accent3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shd w:val="clear" w:color="auto" w:fill="D6DCE6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997AF" w:themeColor="accent4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shd w:val="clear" w:color="auto" w:fill="D9E5EB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4ACB6" w:themeColor="accent5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shd w:val="clear" w:color="auto" w:fill="E0EAED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F8183" w:themeColor="accent6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shd w:val="clear" w:color="auto" w:fill="DBE0E0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D84C6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D84C6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D84C6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AE0F1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784C7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784C7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1E0F1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D739A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D739A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6DCE6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997AF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997AF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9E5EB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4ACB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4ACB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0EAED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F8183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F8183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BE0E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  <w:insideV w:val="single" w:sz="8" w:space="0" w:color="C1A2D4" w:themeColor="accent1" w:themeTint="BF"/>
      </w:tblBorders>
    </w:tblPr>
    <w:tcPr>
      <w:shd w:val="clear" w:color="auto" w:fill="EAE0F1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1A2D4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  <w:insideV w:val="single" w:sz="8" w:space="0" w:color="A4A2D5" w:themeColor="accent2" w:themeTint="BF"/>
      </w:tblBorders>
    </w:tblPr>
    <w:tcPr>
      <w:shd w:val="clear" w:color="auto" w:fill="E1E0F1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4A2D5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  <w:insideV w:val="single" w:sz="8" w:space="0" w:color="8495B4" w:themeColor="accent3" w:themeTint="BF"/>
      </w:tblBorders>
    </w:tblPr>
    <w:tcPr>
      <w:shd w:val="clear" w:color="auto" w:fill="D6DCE6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495B4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  <w:insideV w:val="single" w:sz="8" w:space="0" w:color="8EB0C3" w:themeColor="accent4" w:themeTint="BF"/>
      </w:tblBorders>
    </w:tblPr>
    <w:tcPr>
      <w:shd w:val="clear" w:color="auto" w:fill="D9E5EB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EB0C3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  <w:insideV w:val="single" w:sz="8" w:space="0" w:color="A2C0C8" w:themeColor="accent5" w:themeTint="BF"/>
      </w:tblBorders>
    </w:tblPr>
    <w:tcPr>
      <w:shd w:val="clear" w:color="auto" w:fill="E0EAED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2C0C8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  <w:insideV w:val="single" w:sz="8" w:space="0" w:color="92A1A2" w:themeColor="accent6" w:themeTint="BF"/>
      </w:tblBorders>
    </w:tblPr>
    <w:tcPr>
      <w:shd w:val="clear" w:color="auto" w:fill="DBE0E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2A1A2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cPr>
      <w:shd w:val="clear" w:color="auto" w:fill="EAE0F1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6F2F9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EE6F3" w:themeFill="accent1" w:themeFillTint="33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6C1E2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cPr>
      <w:shd w:val="clear" w:color="auto" w:fill="E1E0F1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3F2F9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6F3" w:themeFill="accent2" w:themeFillTint="33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2C1E3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cPr>
      <w:shd w:val="clear" w:color="auto" w:fill="D6DCE6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EEF1F5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EE2EB" w:themeFill="accent3" w:themeFillTint="33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DB8CD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cPr>
      <w:shd w:val="clear" w:color="auto" w:fill="D9E5EB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0F4F7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AEF" w:themeFill="accent4" w:themeFillTint="33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4CBD7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cPr>
      <w:shd w:val="clear" w:color="auto" w:fill="E0EAED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2F6F7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F0" w:themeFill="accent5" w:themeFillTint="33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1D5DA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cPr>
      <w:shd w:val="clear" w:color="auto" w:fill="DBE0E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0F2F3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6E6" w:themeFill="accent6" w:themeFillTint="33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6C0C1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AE0F1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6C1E2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6C1E2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1E0F1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2C1E3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2C1E3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DCE6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B8CD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ADB8CD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9E5EB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4CBD7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4CBD7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0EAED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1D5DA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1D5DA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BE0E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6C0C1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6C0C1" w:themeFill="accent6" w:themeFillTint="7F"/>
      </w:tcPr>
    </w:tblStylePr>
  </w:style>
  <w:style w:type="table" w:styleId="DarkList">
    <w:name w:val="Dark List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9347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864EA8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63371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14DAA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E394C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55673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04C5A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97288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A5A62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78793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</w:style>
  <w:style w:type="table" w:styleId="DarkList-Accent6">
    <w:name w:val="Dark List Accent 6"/>
    <w:basedOn w:val="TableNormal"/>
    <w:uiPriority w:val="70"/>
    <w:rPr>
      <w:color w:val="FFFFFF" w:themeColor="background1"/>
    </w:rPr>
    <w:tblPr>
      <w:tblStyleRowBandSize w:val="1"/>
      <w:tblStyleColBandSize w:val="1"/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74041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36061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</w:style>
  <w:style w:type="table" w:styleId="ColorfulShading">
    <w:name w:val="Colorful Shading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6F2F9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B3E87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6B3E87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B3E87" w:themeFill="accent1" w:themeFillShade="99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6C1E2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3F2F9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13E88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13E88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13E88" w:themeFill="accent2" w:themeFillShade="99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2C1E3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997AF" w:themeColor="accent4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F1F5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7445C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7445C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7445C" w:themeFill="accent3" w:themeFillShade="99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5D739A" w:themeColor="accent3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4F7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A5B6D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A5B6D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A5B6D" w:themeFill="accent4" w:themeFillShade="99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B4CBD7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F8183" w:themeColor="accent6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F6F7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66C76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66C76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66C76" w:themeFill="accent5" w:themeFillShade="99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1D5DA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Pr>
      <w:color w:val="000000" w:themeColor="text1"/>
    </w:rPr>
    <w:tblPr>
      <w:tblBorders>
        <w:top w:val="single" w:sz="24" w:space="0" w:color="84ACB6" w:themeColor="accent5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2F3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24D4E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24D4E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24D4E" w:themeFill="accent6" w:themeFillShade="99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B6C0C1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6F2F9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3F2F9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EF1F5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E7A92" w:themeFill="accent4" w:themeFillShade="CC"/>
      </w:tcPr>
    </w:tblStylePr>
    <w:tblStylePr w:type="lastRow">
      <w:rPr>
        <w:b/>
        <w:bCs/>
        <w:color w:val="4E7A9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0F4F7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A5B7A" w:themeFill="accent3" w:themeFillShade="CC"/>
      </w:tcPr>
    </w:tblStylePr>
    <w:tblStylePr w:type="lastRow">
      <w:rPr>
        <w:b/>
        <w:bCs/>
        <w:color w:val="4A5B7A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2F6F7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86668" w:themeFill="accent6" w:themeFillShade="CC"/>
      </w:tcPr>
    </w:tblStylePr>
    <w:tblStylePr w:type="lastRow">
      <w:rPr>
        <w:b/>
        <w:bCs/>
        <w:color w:val="586668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styleId="ColorfulList-Accent6">
    <w:name w:val="Colorful List Accent 6"/>
    <w:basedOn w:val="TableNormal"/>
    <w:uiPriority w:val="72"/>
    <w:qFormat/>
    <w:rPr>
      <w:color w:val="000000" w:themeColor="text1"/>
    </w:rPr>
    <w:tblPr>
      <w:tblStyleRowBandSize w:val="1"/>
      <w:tblStyleColBandSize w:val="1"/>
    </w:tblPr>
    <w:tcPr>
      <w:shd w:val="clear" w:color="auto" w:fill="F0F2F3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D909D" w:themeFill="accent5" w:themeFillShade="CC"/>
      </w:tcPr>
    </w:tblStylePr>
    <w:tblStylePr w:type="lastRow">
      <w:rPr>
        <w:b/>
        <w:bCs/>
        <w:color w:val="5D909D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styleId="ColorfulGrid">
    <w:name w:val="Colorful Grid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</w:rPr>
      <w:tblPr/>
      <w:tcPr>
        <w:shd w:val="clear" w:color="auto" w:fill="DECDE8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ECDE8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</w:rPr>
      <w:tblPr/>
      <w:tcPr>
        <w:shd w:val="clear" w:color="auto" w:fill="CECDE8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ECDE8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</w:rPr>
      <w:tblPr/>
      <w:tcPr>
        <w:shd w:val="clear" w:color="auto" w:fill="BDC6D7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DC6D7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</w:rPr>
      <w:tblPr/>
      <w:tcPr>
        <w:shd w:val="clear" w:color="auto" w:fill="C3D5DF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3D5DF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</w:rPr>
      <w:tblPr/>
      <w:tcPr>
        <w:shd w:val="clear" w:color="auto" w:fill="CDDDE1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DDDE1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ColorfulGrid-Accent6">
    <w:name w:val="Colorful Grid Accent 6"/>
    <w:basedOn w:val="TableNormal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</w:rPr>
      <w:tblPr/>
      <w:tcPr>
        <w:shd w:val="clear" w:color="auto" w:fill="C4CCCD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4CCCD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character" w:customStyle="1" w:styleId="TitleChar">
    <w:name w:val="Title Char"/>
    <w:basedOn w:val="DefaultParagraphFont"/>
    <w:link w:val="Title"/>
    <w:uiPriority w:val="10"/>
    <w:rsid w:val="00AD29D0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character" w:styleId="PlaceholderText">
    <w:name w:val="Placeholder Text"/>
    <w:basedOn w:val="DefaultParagraphFont"/>
    <w:uiPriority w:val="99"/>
    <w:semiHidden/>
    <w:rPr>
      <w:color w:val="455673" w:themeColor="accent3" w:themeShade="BF"/>
    </w:rPr>
  </w:style>
  <w:style w:type="character" w:customStyle="1" w:styleId="HeaderChar">
    <w:name w:val="Header Char"/>
    <w:basedOn w:val="DefaultParagraphFont"/>
    <w:link w:val="Header"/>
    <w:uiPriority w:val="99"/>
    <w:rPr>
      <w:color w:val="000000" w:themeColor="text1"/>
      <w:sz w:val="20"/>
    </w:rPr>
  </w:style>
  <w:style w:type="character" w:customStyle="1" w:styleId="FooterChar">
    <w:name w:val="Footer Char"/>
    <w:basedOn w:val="DefaultParagraphFont"/>
    <w:link w:val="Footer"/>
    <w:uiPriority w:val="99"/>
    <w:rPr>
      <w:color w:val="AD84C6" w:themeColor="accent1"/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color w:val="auto"/>
      <w:sz w:val="20"/>
      <w:szCs w:val="20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color w:val="000000" w:themeColor="text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customStyle="1" w:styleId="Bibliography1">
    <w:name w:val="Bibliography1"/>
    <w:basedOn w:val="Normal"/>
    <w:next w:val="Normal"/>
    <w:uiPriority w:val="37"/>
    <w:semiHidden/>
  </w:style>
  <w:style w:type="character" w:customStyle="1" w:styleId="BodyTextChar">
    <w:name w:val="Body Text Char"/>
    <w:basedOn w:val="DefaultParagraphFont"/>
    <w:link w:val="BodyText"/>
    <w:uiPriority w:val="99"/>
    <w:semiHidden/>
    <w:rPr>
      <w:color w:val="000000" w:themeColor="text1"/>
      <w:sz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color w:val="000000" w:themeColor="text1"/>
      <w:sz w:val="20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qFormat/>
    <w:rPr>
      <w:color w:val="000000" w:themeColor="text1"/>
      <w:sz w:val="20"/>
      <w:szCs w:val="16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Pr>
      <w:color w:val="000000" w:themeColor="text1"/>
      <w:sz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Pr>
      <w:color w:val="000000" w:themeColor="text1"/>
      <w:sz w:val="20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Pr>
      <w:color w:val="000000" w:themeColor="text1"/>
      <w:sz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Pr>
      <w:color w:val="000000" w:themeColor="text1"/>
      <w:sz w:val="20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Pr>
      <w:color w:val="000000" w:themeColor="text1"/>
      <w:sz w:val="20"/>
      <w:szCs w:val="16"/>
    </w:rPr>
  </w:style>
  <w:style w:type="character" w:customStyle="1" w:styleId="BookTitle1">
    <w:name w:val="Book Title1"/>
    <w:basedOn w:val="DefaultParagraphFont"/>
    <w:uiPriority w:val="33"/>
    <w:semiHidden/>
    <w:rPr>
      <w:b/>
      <w:bCs/>
      <w:i/>
      <w:iCs/>
      <w:spacing w:val="5"/>
    </w:rPr>
  </w:style>
  <w:style w:type="character" w:customStyle="1" w:styleId="ClosingChar">
    <w:name w:val="Closing Char"/>
    <w:basedOn w:val="DefaultParagraphFont"/>
    <w:link w:val="Closing"/>
    <w:uiPriority w:val="2"/>
    <w:semiHidden/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color w:val="auto"/>
      <w:sz w:val="20"/>
      <w:szCs w:val="20"/>
      <w:lang w:eastAsia="en-US"/>
    </w:rPr>
  </w:style>
  <w:style w:type="character" w:customStyle="1" w:styleId="DateChar">
    <w:name w:val="Date Char"/>
    <w:basedOn w:val="DefaultParagraphFont"/>
    <w:link w:val="Date"/>
    <w:uiPriority w:val="1"/>
    <w:semiHidden/>
  </w:style>
  <w:style w:type="character" w:customStyle="1" w:styleId="DocumentMapChar">
    <w:name w:val="Document Map Char"/>
    <w:basedOn w:val="DefaultParagraphFont"/>
    <w:link w:val="DocumentMap"/>
    <w:uiPriority w:val="99"/>
    <w:semiHidden/>
    <w:rPr>
      <w:rFonts w:ascii="Segoe UI" w:hAnsi="Segoe UI" w:cs="Segoe UI"/>
      <w:color w:val="000000" w:themeColor="text1"/>
      <w:sz w:val="20"/>
      <w:szCs w:val="16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Pr>
      <w:color w:val="000000" w:themeColor="text1"/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color w:val="000000" w:themeColor="text1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color w:val="000000" w:themeColor="text1"/>
      <w:sz w:val="20"/>
      <w:szCs w:val="20"/>
    </w:rPr>
  </w:style>
  <w:style w:type="table" w:customStyle="1" w:styleId="GridTable1Light1">
    <w:name w:val="Grid Table 1 Light1"/>
    <w:basedOn w:val="TableNormal"/>
    <w:uiPriority w:val="46"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1">
    <w:name w:val="Grid Table 1 Light - Accent 11"/>
    <w:basedOn w:val="TableNormal"/>
    <w:uiPriority w:val="46"/>
    <w:tblPr>
      <w:tblBorders>
        <w:top w:val="single" w:sz="4" w:space="0" w:color="DECDE8" w:themeColor="accent1" w:themeTint="66"/>
        <w:left w:val="single" w:sz="4" w:space="0" w:color="DECDE8" w:themeColor="accent1" w:themeTint="66"/>
        <w:bottom w:val="single" w:sz="4" w:space="0" w:color="DECDE8" w:themeColor="accent1" w:themeTint="66"/>
        <w:right w:val="single" w:sz="4" w:space="0" w:color="DECDE8" w:themeColor="accent1" w:themeTint="66"/>
        <w:insideH w:val="single" w:sz="4" w:space="0" w:color="DECDE8" w:themeColor="accent1" w:themeTint="66"/>
        <w:insideV w:val="single" w:sz="4" w:space="0" w:color="DECDE8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21">
    <w:name w:val="Grid Table 1 Light - Accent 21"/>
    <w:basedOn w:val="TableNormal"/>
    <w:uiPriority w:val="46"/>
    <w:tblPr>
      <w:tblBorders>
        <w:top w:val="single" w:sz="4" w:space="0" w:color="CECDE8" w:themeColor="accent2" w:themeTint="66"/>
        <w:left w:val="single" w:sz="4" w:space="0" w:color="CECDE8" w:themeColor="accent2" w:themeTint="66"/>
        <w:bottom w:val="single" w:sz="4" w:space="0" w:color="CECDE8" w:themeColor="accent2" w:themeTint="66"/>
        <w:right w:val="single" w:sz="4" w:space="0" w:color="CECDE8" w:themeColor="accent2" w:themeTint="66"/>
        <w:insideH w:val="single" w:sz="4" w:space="0" w:color="CECDE8" w:themeColor="accent2" w:themeTint="66"/>
        <w:insideV w:val="single" w:sz="4" w:space="0" w:color="CECDE8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31">
    <w:name w:val="Grid Table 1 Light - Accent 31"/>
    <w:basedOn w:val="TableNormal"/>
    <w:uiPriority w:val="46"/>
    <w:tblPr>
      <w:tblBorders>
        <w:top w:val="single" w:sz="4" w:space="0" w:color="BDC6D7" w:themeColor="accent3" w:themeTint="66"/>
        <w:left w:val="single" w:sz="4" w:space="0" w:color="BDC6D7" w:themeColor="accent3" w:themeTint="66"/>
        <w:bottom w:val="single" w:sz="4" w:space="0" w:color="BDC6D7" w:themeColor="accent3" w:themeTint="66"/>
        <w:right w:val="single" w:sz="4" w:space="0" w:color="BDC6D7" w:themeColor="accent3" w:themeTint="66"/>
        <w:insideH w:val="single" w:sz="4" w:space="0" w:color="BDC6D7" w:themeColor="accent3" w:themeTint="66"/>
        <w:insideV w:val="single" w:sz="4" w:space="0" w:color="BDC6D7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41">
    <w:name w:val="Grid Table 1 Light - Accent 41"/>
    <w:basedOn w:val="TableNormal"/>
    <w:uiPriority w:val="46"/>
    <w:tblPr>
      <w:tblBorders>
        <w:top w:val="single" w:sz="4" w:space="0" w:color="C3D5DF" w:themeColor="accent4" w:themeTint="66"/>
        <w:left w:val="single" w:sz="4" w:space="0" w:color="C3D5DF" w:themeColor="accent4" w:themeTint="66"/>
        <w:bottom w:val="single" w:sz="4" w:space="0" w:color="C3D5DF" w:themeColor="accent4" w:themeTint="66"/>
        <w:right w:val="single" w:sz="4" w:space="0" w:color="C3D5DF" w:themeColor="accent4" w:themeTint="66"/>
        <w:insideH w:val="single" w:sz="4" w:space="0" w:color="C3D5DF" w:themeColor="accent4" w:themeTint="66"/>
        <w:insideV w:val="single" w:sz="4" w:space="0" w:color="C3D5DF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51">
    <w:name w:val="Grid Table 1 Light - Accent 51"/>
    <w:basedOn w:val="TableNormal"/>
    <w:uiPriority w:val="46"/>
    <w:tblPr>
      <w:tblBorders>
        <w:top w:val="single" w:sz="4" w:space="0" w:color="CDDDE1" w:themeColor="accent5" w:themeTint="66"/>
        <w:left w:val="single" w:sz="4" w:space="0" w:color="CDDDE1" w:themeColor="accent5" w:themeTint="66"/>
        <w:bottom w:val="single" w:sz="4" w:space="0" w:color="CDDDE1" w:themeColor="accent5" w:themeTint="66"/>
        <w:right w:val="single" w:sz="4" w:space="0" w:color="CDDDE1" w:themeColor="accent5" w:themeTint="66"/>
        <w:insideH w:val="single" w:sz="4" w:space="0" w:color="CDDDE1" w:themeColor="accent5" w:themeTint="66"/>
        <w:insideV w:val="single" w:sz="4" w:space="0" w:color="CDDDE1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61">
    <w:name w:val="Grid Table 1 Light - Accent 61"/>
    <w:basedOn w:val="TableNormal"/>
    <w:uiPriority w:val="46"/>
    <w:tblPr>
      <w:tblBorders>
        <w:top w:val="single" w:sz="4" w:space="0" w:color="C4CCCD" w:themeColor="accent6" w:themeTint="66"/>
        <w:left w:val="single" w:sz="4" w:space="0" w:color="C4CCCD" w:themeColor="accent6" w:themeTint="66"/>
        <w:bottom w:val="single" w:sz="4" w:space="0" w:color="C4CCCD" w:themeColor="accent6" w:themeTint="66"/>
        <w:right w:val="single" w:sz="4" w:space="0" w:color="C4CCCD" w:themeColor="accent6" w:themeTint="66"/>
        <w:insideH w:val="single" w:sz="4" w:space="0" w:color="C4CCCD" w:themeColor="accent6" w:themeTint="66"/>
        <w:insideV w:val="single" w:sz="4" w:space="0" w:color="C4CCCD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1">
    <w:name w:val="Grid Table 21"/>
    <w:basedOn w:val="TableNormal"/>
    <w:uiPriority w:val="47"/>
    <w:tblPr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-Accent11">
    <w:name w:val="Grid Table 2 - Accent 11"/>
    <w:basedOn w:val="TableNormal"/>
    <w:uiPriority w:val="47"/>
    <w:tblPr>
      <w:tblBorders>
        <w:top w:val="single" w:sz="2" w:space="0" w:color="CDB5DC" w:themeColor="accent1" w:themeTint="99"/>
        <w:bottom w:val="single" w:sz="2" w:space="0" w:color="CDB5DC" w:themeColor="accent1" w:themeTint="99"/>
        <w:insideH w:val="single" w:sz="2" w:space="0" w:color="CDB5DC" w:themeColor="accent1" w:themeTint="99"/>
        <w:insideV w:val="single" w:sz="2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DB5DC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2-Accent21">
    <w:name w:val="Grid Table 2 - Accent 21"/>
    <w:basedOn w:val="TableNormal"/>
    <w:uiPriority w:val="47"/>
    <w:tblPr>
      <w:tblBorders>
        <w:top w:val="single" w:sz="2" w:space="0" w:color="B6B5DD" w:themeColor="accent2" w:themeTint="99"/>
        <w:bottom w:val="single" w:sz="2" w:space="0" w:color="B6B5DD" w:themeColor="accent2" w:themeTint="99"/>
        <w:insideH w:val="single" w:sz="2" w:space="0" w:color="B6B5DD" w:themeColor="accent2" w:themeTint="99"/>
        <w:insideV w:val="single" w:sz="2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6B5DD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2-Accent31">
    <w:name w:val="Grid Table 2 - Accent 31"/>
    <w:basedOn w:val="TableNormal"/>
    <w:uiPriority w:val="47"/>
    <w:tblPr>
      <w:tblBorders>
        <w:top w:val="single" w:sz="2" w:space="0" w:color="9CAAC3" w:themeColor="accent3" w:themeTint="99"/>
        <w:bottom w:val="single" w:sz="2" w:space="0" w:color="9CAAC3" w:themeColor="accent3" w:themeTint="99"/>
        <w:insideH w:val="single" w:sz="2" w:space="0" w:color="9CAAC3" w:themeColor="accent3" w:themeTint="99"/>
        <w:insideV w:val="single" w:sz="2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CAAC3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2-Accent41">
    <w:name w:val="Grid Table 2 - Accent 41"/>
    <w:basedOn w:val="TableNormal"/>
    <w:uiPriority w:val="47"/>
    <w:tblPr>
      <w:tblBorders>
        <w:top w:val="single" w:sz="2" w:space="0" w:color="A5C0CF" w:themeColor="accent4" w:themeTint="99"/>
        <w:bottom w:val="single" w:sz="2" w:space="0" w:color="A5C0CF" w:themeColor="accent4" w:themeTint="99"/>
        <w:insideH w:val="single" w:sz="2" w:space="0" w:color="A5C0CF" w:themeColor="accent4" w:themeTint="99"/>
        <w:insideV w:val="single" w:sz="2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5C0CF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2-Accent51">
    <w:name w:val="Grid Table 2 - Accent 51"/>
    <w:basedOn w:val="TableNormal"/>
    <w:uiPriority w:val="47"/>
    <w:tblPr>
      <w:tblBorders>
        <w:top w:val="single" w:sz="2" w:space="0" w:color="B5CDD3" w:themeColor="accent5" w:themeTint="99"/>
        <w:bottom w:val="single" w:sz="2" w:space="0" w:color="B5CDD3" w:themeColor="accent5" w:themeTint="99"/>
        <w:insideH w:val="single" w:sz="2" w:space="0" w:color="B5CDD3" w:themeColor="accent5" w:themeTint="99"/>
        <w:insideV w:val="single" w:sz="2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5CDD3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2-Accent61">
    <w:name w:val="Grid Table 2 - Accent 61"/>
    <w:basedOn w:val="TableNormal"/>
    <w:uiPriority w:val="47"/>
    <w:tblPr>
      <w:tblBorders>
        <w:top w:val="single" w:sz="2" w:space="0" w:color="A7B3B5" w:themeColor="accent6" w:themeTint="99"/>
        <w:bottom w:val="single" w:sz="2" w:space="0" w:color="A7B3B5" w:themeColor="accent6" w:themeTint="99"/>
        <w:insideH w:val="single" w:sz="2" w:space="0" w:color="A7B3B5" w:themeColor="accent6" w:themeTint="99"/>
        <w:insideV w:val="single" w:sz="2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7B3B5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31">
    <w:name w:val="Grid Table 31"/>
    <w:basedOn w:val="TableNormal"/>
    <w:uiPriority w:val="48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-Accent11">
    <w:name w:val="Grid Table 3 - Accent 11"/>
    <w:basedOn w:val="TableNormal"/>
    <w:uiPriority w:val="48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3-Accent21">
    <w:name w:val="Grid Table 3 - Accent 21"/>
    <w:basedOn w:val="TableNormal"/>
    <w:uiPriority w:val="48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3-Accent31">
    <w:name w:val="Grid Table 3 - Accent 31"/>
    <w:basedOn w:val="TableNormal"/>
    <w:uiPriority w:val="48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3-Accent41">
    <w:name w:val="Grid Table 3 - Accent 41"/>
    <w:basedOn w:val="TableNormal"/>
    <w:uiPriority w:val="48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3-Accent51">
    <w:name w:val="Grid Table 3 - Accent 51"/>
    <w:basedOn w:val="TableNormal"/>
    <w:uiPriority w:val="48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3-Accent61">
    <w:name w:val="Grid Table 3 - Accent 61"/>
    <w:basedOn w:val="TableNormal"/>
    <w:uiPriority w:val="48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table" w:customStyle="1" w:styleId="GridTable41">
    <w:name w:val="Grid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-Accent11">
    <w:name w:val="Grid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4-Accent21">
    <w:name w:val="Grid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4-Accent31">
    <w:name w:val="Grid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4-Accent41">
    <w:name w:val="Grid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4-Accent51">
    <w:name w:val="Grid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4-Accent61">
    <w:name w:val="Grid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5Dark1">
    <w:name w:val="Grid Table 5 Dark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-Accent11">
    <w:name w:val="Grid Table 5 Dark - Accent 1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ECDE8" w:themeFill="accent1" w:themeFillTint="66"/>
      </w:tcPr>
    </w:tblStylePr>
  </w:style>
  <w:style w:type="table" w:customStyle="1" w:styleId="GridTable5Dark-Accent21">
    <w:name w:val="Grid Table 5 Dark - Accent 2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ECDE8" w:themeFill="accent2" w:themeFillTint="66"/>
      </w:tcPr>
    </w:tblStylePr>
  </w:style>
  <w:style w:type="table" w:customStyle="1" w:styleId="GridTable5Dark-Accent31">
    <w:name w:val="Grid Table 5 Dark - Accent 3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BDC6D7" w:themeFill="accent3" w:themeFillTint="66"/>
      </w:tcPr>
    </w:tblStylePr>
  </w:style>
  <w:style w:type="table" w:customStyle="1" w:styleId="GridTable5Dark-Accent41">
    <w:name w:val="Grid Table 5 Dark - Accent 4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C3D5DF" w:themeFill="accent4" w:themeFillTint="66"/>
      </w:tcPr>
    </w:tblStylePr>
  </w:style>
  <w:style w:type="table" w:customStyle="1" w:styleId="GridTable5Dark-Accent51">
    <w:name w:val="Grid Table 5 Dark - Accent 5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DDDE1" w:themeFill="accent5" w:themeFillTint="66"/>
      </w:tcPr>
    </w:tblStylePr>
  </w:style>
  <w:style w:type="table" w:customStyle="1" w:styleId="GridTable5Dark-Accent61">
    <w:name w:val="Grid Table 5 Dark - Accent 6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C4CCCD" w:themeFill="accent6" w:themeFillTint="66"/>
      </w:tcPr>
    </w:tblStylePr>
  </w:style>
  <w:style w:type="table" w:customStyle="1" w:styleId="GridTable6Colorful1">
    <w:name w:val="Grid Table 6 Colorful1"/>
    <w:basedOn w:val="TableNormal"/>
    <w:uiPriority w:val="51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-Accent11">
    <w:name w:val="Grid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6Colorful-Accent21">
    <w:name w:val="Grid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6Colorful-Accent31">
    <w:name w:val="Grid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6Colorful-Accent41">
    <w:name w:val="Grid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6Colorful-Accent51">
    <w:name w:val="Grid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6Colorful-Accent61">
    <w:name w:val="Grid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7Colorful1">
    <w:name w:val="Grid Table 7 Colorful1"/>
    <w:basedOn w:val="TableNormal"/>
    <w:uiPriority w:val="52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-Accent11">
    <w:name w:val="Grid Table 7 Colorful - Accent 11"/>
    <w:basedOn w:val="TableNormal"/>
    <w:uiPriority w:val="52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7Colorful-Accent21">
    <w:name w:val="Grid Table 7 Colorful - Accent 21"/>
    <w:basedOn w:val="TableNormal"/>
    <w:uiPriority w:val="52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7Colorful-Accent31">
    <w:name w:val="Grid Table 7 Colorful - Accent 31"/>
    <w:basedOn w:val="TableNormal"/>
    <w:uiPriority w:val="52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7Colorful-Accent41">
    <w:name w:val="Grid Table 7 Colorful - Accent 41"/>
    <w:basedOn w:val="TableNormal"/>
    <w:uiPriority w:val="52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7Colorful-Accent51">
    <w:name w:val="Grid Table 7 Colorful - Accent 51"/>
    <w:basedOn w:val="TableNormal"/>
    <w:uiPriority w:val="52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7Colorful-Accent61">
    <w:name w:val="Grid Table 7 Colorful - Accent 61"/>
    <w:basedOn w:val="TableNormal"/>
    <w:uiPriority w:val="52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character" w:customStyle="1" w:styleId="Hashtag1">
    <w:name w:val="Hashtag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D29D0"/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D29D0"/>
    <w:rPr>
      <w:rFonts w:asciiTheme="majorHAnsi" w:eastAsiaTheme="majorEastAsia" w:hAnsiTheme="majorHAnsi" w:cstheme="majorBidi"/>
      <w:b/>
      <w:bCs/>
      <w:color w:val="6F8183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D29D0"/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Pr>
      <w:i/>
      <w:iCs/>
      <w:color w:val="000000" w:themeColor="text1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Pr>
      <w:rFonts w:ascii="Consolas" w:hAnsi="Consolas"/>
      <w:color w:val="000000" w:themeColor="text1"/>
      <w:sz w:val="20"/>
      <w:szCs w:val="20"/>
    </w:rPr>
  </w:style>
  <w:style w:type="character" w:customStyle="1" w:styleId="IntenseEmphasis1">
    <w:name w:val="Intense Emphasis1"/>
    <w:basedOn w:val="DefaultParagraphFont"/>
    <w:uiPriority w:val="21"/>
    <w:semiHidden/>
    <w:rPr>
      <w:i/>
      <w:iCs/>
      <w:color w:val="AD84C6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D29D0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D29D0"/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Reference1">
    <w:name w:val="Intense Reference1"/>
    <w:basedOn w:val="DefaultParagraphFont"/>
    <w:uiPriority w:val="32"/>
    <w:semiHidden/>
    <w:rPr>
      <w:b/>
      <w:bCs/>
      <w:smallCaps/>
      <w:color w:val="AD84C6" w:themeColor="accent1"/>
      <w:spacing w:val="5"/>
    </w:rPr>
  </w:style>
  <w:style w:type="paragraph" w:styleId="ListParagraph">
    <w:name w:val="List Paragraph"/>
    <w:basedOn w:val="Normal"/>
    <w:uiPriority w:val="34"/>
    <w:qFormat/>
    <w:rsid w:val="002B14B4"/>
    <w:pPr>
      <w:ind w:left="720"/>
      <w:contextualSpacing/>
    </w:pPr>
  </w:style>
  <w:style w:type="table" w:customStyle="1" w:styleId="ListTable1Light1">
    <w:name w:val="List Table 1 Light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-Accent11">
    <w:name w:val="List Table 1 Light - Accent 1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1Light-Accent21">
    <w:name w:val="List Table 1 Light - Accent 2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1Light-Accent31">
    <w:name w:val="List Table 1 Light - Accent 3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1Light-Accent41">
    <w:name w:val="List Table 1 Light - Accent 4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1Light-Accent51">
    <w:name w:val="List Table 1 Light - Accent 5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1Light-Accent61">
    <w:name w:val="List Table 1 Light - Accent 6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21">
    <w:name w:val="List Table 21"/>
    <w:basedOn w:val="TableNormal"/>
    <w:uiPriority w:val="47"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-Accent11">
    <w:name w:val="List Table 2 - Accent 11"/>
    <w:basedOn w:val="TableNormal"/>
    <w:uiPriority w:val="47"/>
    <w:tblPr>
      <w:tblBorders>
        <w:top w:val="single" w:sz="4" w:space="0" w:color="CDB5DC" w:themeColor="accent1" w:themeTint="99"/>
        <w:bottom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2-Accent21">
    <w:name w:val="List Table 2 - Accent 21"/>
    <w:basedOn w:val="TableNormal"/>
    <w:uiPriority w:val="47"/>
    <w:tblPr>
      <w:tblBorders>
        <w:top w:val="single" w:sz="4" w:space="0" w:color="B6B5DD" w:themeColor="accent2" w:themeTint="99"/>
        <w:bottom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2-Accent31">
    <w:name w:val="List Table 2 - Accent 31"/>
    <w:basedOn w:val="TableNormal"/>
    <w:uiPriority w:val="47"/>
    <w:tblPr>
      <w:tblBorders>
        <w:top w:val="single" w:sz="4" w:space="0" w:color="9CAAC3" w:themeColor="accent3" w:themeTint="99"/>
        <w:bottom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2-Accent41">
    <w:name w:val="List Table 2 - Accent 41"/>
    <w:basedOn w:val="TableNormal"/>
    <w:uiPriority w:val="47"/>
    <w:tblPr>
      <w:tblBorders>
        <w:top w:val="single" w:sz="4" w:space="0" w:color="A5C0CF" w:themeColor="accent4" w:themeTint="99"/>
        <w:bottom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2-Accent51">
    <w:name w:val="List Table 2 - Accent 51"/>
    <w:basedOn w:val="TableNormal"/>
    <w:uiPriority w:val="47"/>
    <w:tblPr>
      <w:tblBorders>
        <w:top w:val="single" w:sz="4" w:space="0" w:color="B5CDD3" w:themeColor="accent5" w:themeTint="99"/>
        <w:bottom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2-Accent61">
    <w:name w:val="List Table 2 - Accent 61"/>
    <w:basedOn w:val="TableNormal"/>
    <w:uiPriority w:val="47"/>
    <w:tblPr>
      <w:tblBorders>
        <w:top w:val="single" w:sz="4" w:space="0" w:color="A7B3B5" w:themeColor="accent6" w:themeTint="99"/>
        <w:bottom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31">
    <w:name w:val="List Table 31"/>
    <w:basedOn w:val="TableNormal"/>
    <w:uiPriority w:val="4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-Accent11">
    <w:name w:val="List Table 3 - Accent 11"/>
    <w:basedOn w:val="TableNormal"/>
    <w:uiPriority w:val="48"/>
    <w:tblPr>
      <w:tblBorders>
        <w:top w:val="single" w:sz="4" w:space="0" w:color="AD84C6" w:themeColor="accent1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D84C6" w:themeColor="accent1"/>
          <w:right w:val="single" w:sz="4" w:space="0" w:color="AD84C6" w:themeColor="accent1"/>
        </w:tcBorders>
      </w:tcPr>
    </w:tblStylePr>
    <w:tblStylePr w:type="band1Horz">
      <w:tblPr/>
      <w:tcPr>
        <w:tcBorders>
          <w:top w:val="single" w:sz="4" w:space="0" w:color="AD84C6" w:themeColor="accent1"/>
          <w:bottom w:val="single" w:sz="4" w:space="0" w:color="AD84C6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D84C6" w:themeColor="accent1"/>
          <w:left w:val="nil"/>
        </w:tcBorders>
      </w:tcPr>
    </w:tblStylePr>
    <w:tblStylePr w:type="swCell">
      <w:tblPr/>
      <w:tcPr>
        <w:tcBorders>
          <w:top w:val="double" w:sz="4" w:space="0" w:color="AD84C6" w:themeColor="accent1"/>
          <w:right w:val="nil"/>
        </w:tcBorders>
      </w:tcPr>
    </w:tblStylePr>
  </w:style>
  <w:style w:type="table" w:customStyle="1" w:styleId="ListTable3-Accent21">
    <w:name w:val="List Table 3 - Accent 21"/>
    <w:basedOn w:val="TableNormal"/>
    <w:uiPriority w:val="48"/>
    <w:tblPr>
      <w:tblBorders>
        <w:top w:val="single" w:sz="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784C7" w:themeColor="accent2"/>
          <w:right w:val="single" w:sz="4" w:space="0" w:color="8784C7" w:themeColor="accent2"/>
        </w:tcBorders>
      </w:tcPr>
    </w:tblStylePr>
    <w:tblStylePr w:type="band1Horz">
      <w:tblPr/>
      <w:tcPr>
        <w:tcBorders>
          <w:top w:val="single" w:sz="4" w:space="0" w:color="8784C7" w:themeColor="accent2"/>
          <w:bottom w:val="single" w:sz="4" w:space="0" w:color="8784C7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784C7" w:themeColor="accent2"/>
          <w:left w:val="nil"/>
        </w:tcBorders>
      </w:tcPr>
    </w:tblStylePr>
    <w:tblStylePr w:type="swCell">
      <w:tblPr/>
      <w:tcPr>
        <w:tcBorders>
          <w:top w:val="double" w:sz="4" w:space="0" w:color="8784C7" w:themeColor="accent2"/>
          <w:right w:val="nil"/>
        </w:tcBorders>
      </w:tcPr>
    </w:tblStylePr>
  </w:style>
  <w:style w:type="table" w:customStyle="1" w:styleId="ListTable3-Accent31">
    <w:name w:val="List Table 3 - Accent 31"/>
    <w:basedOn w:val="TableNormal"/>
    <w:uiPriority w:val="48"/>
    <w:tblPr>
      <w:tblBorders>
        <w:top w:val="single" w:sz="4" w:space="0" w:color="5D739A" w:themeColor="accent3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D739A" w:themeColor="accent3"/>
          <w:right w:val="single" w:sz="4" w:space="0" w:color="5D739A" w:themeColor="accent3"/>
        </w:tcBorders>
      </w:tcPr>
    </w:tblStylePr>
    <w:tblStylePr w:type="band1Horz">
      <w:tblPr/>
      <w:tcPr>
        <w:tcBorders>
          <w:top w:val="single" w:sz="4" w:space="0" w:color="5D739A" w:themeColor="accent3"/>
          <w:bottom w:val="single" w:sz="4" w:space="0" w:color="5D739A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D739A" w:themeColor="accent3"/>
          <w:left w:val="nil"/>
        </w:tcBorders>
      </w:tcPr>
    </w:tblStylePr>
    <w:tblStylePr w:type="swCell">
      <w:tblPr/>
      <w:tcPr>
        <w:tcBorders>
          <w:top w:val="double" w:sz="4" w:space="0" w:color="5D739A" w:themeColor="accent3"/>
          <w:right w:val="nil"/>
        </w:tcBorders>
      </w:tcPr>
    </w:tblStylePr>
  </w:style>
  <w:style w:type="table" w:customStyle="1" w:styleId="ListTable3-Accent41">
    <w:name w:val="List Table 3 - Accent 41"/>
    <w:basedOn w:val="TableNormal"/>
    <w:uiPriority w:val="48"/>
    <w:tblPr>
      <w:tblBorders>
        <w:top w:val="single" w:sz="4" w:space="0" w:color="6997AF" w:themeColor="accent4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997AF" w:themeColor="accent4"/>
          <w:right w:val="single" w:sz="4" w:space="0" w:color="6997AF" w:themeColor="accent4"/>
        </w:tcBorders>
      </w:tcPr>
    </w:tblStylePr>
    <w:tblStylePr w:type="band1Horz">
      <w:tblPr/>
      <w:tcPr>
        <w:tcBorders>
          <w:top w:val="single" w:sz="4" w:space="0" w:color="6997AF" w:themeColor="accent4"/>
          <w:bottom w:val="single" w:sz="4" w:space="0" w:color="6997AF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997AF" w:themeColor="accent4"/>
          <w:left w:val="nil"/>
        </w:tcBorders>
      </w:tcPr>
    </w:tblStylePr>
    <w:tblStylePr w:type="swCell">
      <w:tblPr/>
      <w:tcPr>
        <w:tcBorders>
          <w:top w:val="double" w:sz="4" w:space="0" w:color="6997AF" w:themeColor="accent4"/>
          <w:right w:val="nil"/>
        </w:tcBorders>
      </w:tcPr>
    </w:tblStylePr>
  </w:style>
  <w:style w:type="table" w:customStyle="1" w:styleId="ListTable3-Accent51">
    <w:name w:val="List Table 3 - Accent 51"/>
    <w:basedOn w:val="TableNormal"/>
    <w:uiPriority w:val="48"/>
    <w:tblPr>
      <w:tblBorders>
        <w:top w:val="single" w:sz="4" w:space="0" w:color="84ACB6" w:themeColor="accent5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4ACB6" w:themeColor="accent5"/>
          <w:right w:val="single" w:sz="4" w:space="0" w:color="84ACB6" w:themeColor="accent5"/>
        </w:tcBorders>
      </w:tcPr>
    </w:tblStylePr>
    <w:tblStylePr w:type="band1Horz">
      <w:tblPr/>
      <w:tcPr>
        <w:tcBorders>
          <w:top w:val="single" w:sz="4" w:space="0" w:color="84ACB6" w:themeColor="accent5"/>
          <w:bottom w:val="single" w:sz="4" w:space="0" w:color="84ACB6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4ACB6" w:themeColor="accent5"/>
          <w:left w:val="nil"/>
        </w:tcBorders>
      </w:tcPr>
    </w:tblStylePr>
    <w:tblStylePr w:type="swCell">
      <w:tblPr/>
      <w:tcPr>
        <w:tcBorders>
          <w:top w:val="double" w:sz="4" w:space="0" w:color="84ACB6" w:themeColor="accent5"/>
          <w:right w:val="nil"/>
        </w:tcBorders>
      </w:tcPr>
    </w:tblStylePr>
  </w:style>
  <w:style w:type="table" w:customStyle="1" w:styleId="ListTable3-Accent61">
    <w:name w:val="List Table 3 - Accent 61"/>
    <w:basedOn w:val="TableNormal"/>
    <w:uiPriority w:val="48"/>
    <w:tblPr>
      <w:tblBorders>
        <w:top w:val="single" w:sz="4" w:space="0" w:color="6F8183" w:themeColor="accent6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F8183" w:themeColor="accent6"/>
          <w:right w:val="single" w:sz="4" w:space="0" w:color="6F8183" w:themeColor="accent6"/>
        </w:tcBorders>
      </w:tcPr>
    </w:tblStylePr>
    <w:tblStylePr w:type="band1Horz">
      <w:tblPr/>
      <w:tcPr>
        <w:tcBorders>
          <w:top w:val="single" w:sz="4" w:space="0" w:color="6F8183" w:themeColor="accent6"/>
          <w:bottom w:val="single" w:sz="4" w:space="0" w:color="6F8183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F8183" w:themeColor="accent6"/>
          <w:left w:val="nil"/>
        </w:tcBorders>
      </w:tcPr>
    </w:tblStylePr>
    <w:tblStylePr w:type="swCell">
      <w:tblPr/>
      <w:tcPr>
        <w:tcBorders>
          <w:top w:val="double" w:sz="4" w:space="0" w:color="6F8183" w:themeColor="accent6"/>
          <w:right w:val="nil"/>
        </w:tcBorders>
      </w:tcPr>
    </w:tblStylePr>
  </w:style>
  <w:style w:type="table" w:customStyle="1" w:styleId="ListTable41">
    <w:name w:val="List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-Accent11">
    <w:name w:val="List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4-Accent21">
    <w:name w:val="List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4-Accent31">
    <w:name w:val="List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4-Accent41">
    <w:name w:val="List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4-Accent51">
    <w:name w:val="List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4-Accent61">
    <w:name w:val="List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5Dark1">
    <w:name w:val="List Table 5 Dark1"/>
    <w:basedOn w:val="TableNormal"/>
    <w:uiPriority w:val="50"/>
    <w:rPr>
      <w:color w:val="FFFFFF" w:themeColor="background1"/>
    </w:rPr>
    <w:tblPr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11">
    <w:name w:val="List Table 5 Dark - Accent 11"/>
    <w:basedOn w:val="TableNormal"/>
    <w:uiPriority w:val="50"/>
    <w:rPr>
      <w:color w:val="FFFFFF" w:themeColor="background1"/>
    </w:rPr>
    <w:tblPr>
      <w:tblBorders>
        <w:top w:val="single" w:sz="24" w:space="0" w:color="AD84C6" w:themeColor="accent1"/>
        <w:left w:val="single" w:sz="24" w:space="0" w:color="AD84C6" w:themeColor="accent1"/>
        <w:bottom w:val="single" w:sz="24" w:space="0" w:color="AD84C6" w:themeColor="accent1"/>
        <w:right w:val="single" w:sz="24" w:space="0" w:color="AD84C6" w:themeColor="accent1"/>
      </w:tblBorders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21">
    <w:name w:val="List Table 5 Dark - Accent 21"/>
    <w:basedOn w:val="TableNormal"/>
    <w:uiPriority w:val="50"/>
    <w:rPr>
      <w:color w:val="FFFFFF" w:themeColor="background1"/>
    </w:rPr>
    <w:tblPr>
      <w:tblBorders>
        <w:top w:val="single" w:sz="24" w:space="0" w:color="8784C7" w:themeColor="accent2"/>
        <w:left w:val="single" w:sz="24" w:space="0" w:color="8784C7" w:themeColor="accent2"/>
        <w:bottom w:val="single" w:sz="24" w:space="0" w:color="8784C7" w:themeColor="accent2"/>
        <w:right w:val="single" w:sz="24" w:space="0" w:color="8784C7" w:themeColor="accent2"/>
      </w:tblBorders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31">
    <w:name w:val="List Table 5 Dark - Accent 31"/>
    <w:basedOn w:val="TableNormal"/>
    <w:uiPriority w:val="50"/>
    <w:rPr>
      <w:color w:val="FFFFFF" w:themeColor="background1"/>
    </w:rPr>
    <w:tblPr>
      <w:tblBorders>
        <w:top w:val="single" w:sz="24" w:space="0" w:color="5D739A" w:themeColor="accent3"/>
        <w:left w:val="single" w:sz="24" w:space="0" w:color="5D739A" w:themeColor="accent3"/>
        <w:bottom w:val="single" w:sz="24" w:space="0" w:color="5D739A" w:themeColor="accent3"/>
        <w:right w:val="single" w:sz="24" w:space="0" w:color="5D739A" w:themeColor="accent3"/>
      </w:tblBorders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41">
    <w:name w:val="List Table 5 Dark - Accent 41"/>
    <w:basedOn w:val="TableNormal"/>
    <w:uiPriority w:val="50"/>
    <w:rPr>
      <w:color w:val="FFFFFF" w:themeColor="background1"/>
    </w:rPr>
    <w:tblPr>
      <w:tblBorders>
        <w:top w:val="single" w:sz="24" w:space="0" w:color="6997AF" w:themeColor="accent4"/>
        <w:left w:val="single" w:sz="24" w:space="0" w:color="6997AF" w:themeColor="accent4"/>
        <w:bottom w:val="single" w:sz="24" w:space="0" w:color="6997AF" w:themeColor="accent4"/>
        <w:right w:val="single" w:sz="24" w:space="0" w:color="6997AF" w:themeColor="accent4"/>
      </w:tblBorders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51">
    <w:name w:val="List Table 5 Dark - Accent 51"/>
    <w:basedOn w:val="TableNormal"/>
    <w:uiPriority w:val="50"/>
    <w:rPr>
      <w:color w:val="FFFFFF" w:themeColor="background1"/>
    </w:rPr>
    <w:tblPr>
      <w:tblBorders>
        <w:top w:val="single" w:sz="24" w:space="0" w:color="84ACB6" w:themeColor="accent5"/>
        <w:left w:val="single" w:sz="24" w:space="0" w:color="84ACB6" w:themeColor="accent5"/>
        <w:bottom w:val="single" w:sz="24" w:space="0" w:color="84ACB6" w:themeColor="accent5"/>
        <w:right w:val="single" w:sz="24" w:space="0" w:color="84ACB6" w:themeColor="accent5"/>
      </w:tblBorders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61">
    <w:name w:val="List Table 5 Dark - Accent 61"/>
    <w:basedOn w:val="TableNormal"/>
    <w:uiPriority w:val="50"/>
    <w:rPr>
      <w:color w:val="FFFFFF" w:themeColor="background1"/>
    </w:rPr>
    <w:tblPr>
      <w:tblBorders>
        <w:top w:val="single" w:sz="24" w:space="0" w:color="6F8183" w:themeColor="accent6"/>
        <w:left w:val="single" w:sz="24" w:space="0" w:color="6F8183" w:themeColor="accent6"/>
        <w:bottom w:val="single" w:sz="24" w:space="0" w:color="6F8183" w:themeColor="accent6"/>
        <w:right w:val="single" w:sz="24" w:space="0" w:color="6F8183" w:themeColor="accent6"/>
      </w:tblBorders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1">
    <w:name w:val="List Table 6 Colorful1"/>
    <w:basedOn w:val="TableNormal"/>
    <w:uiPriority w:val="51"/>
    <w:rPr>
      <w:color w:val="000000" w:themeColor="text1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-Accent11">
    <w:name w:val="List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AD84C6" w:themeColor="accent1"/>
        <w:bottom w:val="single" w:sz="4" w:space="0" w:color="AD84C6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AD84C6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6Colorful-Accent21">
    <w:name w:val="List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8784C7" w:themeColor="accent2"/>
        <w:bottom w:val="single" w:sz="4" w:space="0" w:color="8784C7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8784C7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6Colorful-Accent31">
    <w:name w:val="List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5D739A" w:themeColor="accent3"/>
        <w:bottom w:val="single" w:sz="4" w:space="0" w:color="5D739A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5D739A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6Colorful-Accent41">
    <w:name w:val="List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6997AF" w:themeColor="accent4"/>
        <w:bottom w:val="single" w:sz="4" w:space="0" w:color="6997AF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6997AF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6Colorful-Accent51">
    <w:name w:val="List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84ACB6" w:themeColor="accent5"/>
        <w:bottom w:val="single" w:sz="4" w:space="0" w:color="84ACB6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84ACB6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6Colorful-Accent61">
    <w:name w:val="List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6F8183" w:themeColor="accent6"/>
        <w:bottom w:val="single" w:sz="4" w:space="0" w:color="6F8183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6F8183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7Colorful1">
    <w:name w:val="List Table 7 Colorful1"/>
    <w:basedOn w:val="TableNormal"/>
    <w:uiPriority w:val="52"/>
    <w:rPr>
      <w:color w:val="000000" w:themeColor="text1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11">
    <w:name w:val="List Table 7 Colorful - Accent 11"/>
    <w:basedOn w:val="TableNormal"/>
    <w:uiPriority w:val="52"/>
    <w:rPr>
      <w:color w:val="864EA8" w:themeColor="accent1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D84C6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D84C6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D84C6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D84C6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21">
    <w:name w:val="List Table 7 Colorful - Accent 21"/>
    <w:basedOn w:val="TableNormal"/>
    <w:uiPriority w:val="52"/>
    <w:rPr>
      <w:color w:val="514DAA" w:themeColor="accent2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784C7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784C7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784C7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784C7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31">
    <w:name w:val="List Table 7 Colorful - Accent 31"/>
    <w:basedOn w:val="TableNormal"/>
    <w:uiPriority w:val="52"/>
    <w:rPr>
      <w:color w:val="455673" w:themeColor="accent3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5D739A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5D739A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5D739A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5D739A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41">
    <w:name w:val="List Table 7 Colorful - Accent 41"/>
    <w:basedOn w:val="TableNormal"/>
    <w:uiPriority w:val="52"/>
    <w:rPr>
      <w:color w:val="497288" w:themeColor="accent4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997AF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997AF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997AF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997AF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51">
    <w:name w:val="List Table 7 Colorful - Accent 51"/>
    <w:basedOn w:val="TableNormal"/>
    <w:uiPriority w:val="52"/>
    <w:rPr>
      <w:color w:val="578793" w:themeColor="accent5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4ACB6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4ACB6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4ACB6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4ACB6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61">
    <w:name w:val="List Table 7 Colorful - Accent 61"/>
    <w:basedOn w:val="TableNormal"/>
    <w:uiPriority w:val="52"/>
    <w:rPr>
      <w:color w:val="536061" w:themeColor="accent6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F8183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F8183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F8183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F8183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MacroTextChar">
    <w:name w:val="Macro Text Char"/>
    <w:basedOn w:val="DefaultParagraphFont"/>
    <w:link w:val="MacroText"/>
    <w:uiPriority w:val="99"/>
    <w:semiHidden/>
    <w:rPr>
      <w:rFonts w:ascii="Consolas" w:hAnsi="Consolas"/>
      <w:szCs w:val="20"/>
    </w:rPr>
  </w:style>
  <w:style w:type="character" w:customStyle="1" w:styleId="Mention1">
    <w:name w:val="Mention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Pr>
      <w:rFonts w:asciiTheme="majorHAnsi" w:eastAsiaTheme="majorEastAsia" w:hAnsiTheme="majorHAnsi" w:cstheme="majorBidi"/>
      <w:color w:val="000000" w:themeColor="text1"/>
      <w:sz w:val="24"/>
      <w:szCs w:val="24"/>
      <w:shd w:val="pct20" w:color="auto" w:fill="auto"/>
    </w:rPr>
  </w:style>
  <w:style w:type="paragraph" w:styleId="NoSpacing">
    <w:name w:val="No Spacing"/>
    <w:uiPriority w:val="1"/>
    <w:qFormat/>
    <w:rsid w:val="00AD29D0"/>
    <w:pPr>
      <w:spacing w:after="0"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Pr>
      <w:color w:val="000000" w:themeColor="text1"/>
      <w:sz w:val="20"/>
    </w:rPr>
  </w:style>
  <w:style w:type="table" w:customStyle="1" w:styleId="PlainTable11">
    <w:name w:val="Plain Table 11"/>
    <w:basedOn w:val="TableNormal"/>
    <w:uiPriority w:val="4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1">
    <w:name w:val="Plain Table 31"/>
    <w:basedOn w:val="TableNormal"/>
    <w:uiPriority w:val="43"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4"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1">
    <w:name w:val="Plain Table 51"/>
    <w:basedOn w:val="TableNormal"/>
    <w:uiPriority w:val="45"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PlainTextChar">
    <w:name w:val="Plain Text Char"/>
    <w:basedOn w:val="DefaultParagraphFont"/>
    <w:link w:val="PlainText"/>
    <w:uiPriority w:val="99"/>
    <w:semiHidden/>
    <w:rPr>
      <w:rFonts w:ascii="Consolas" w:hAnsi="Consolas"/>
      <w:color w:val="000000" w:themeColor="text1"/>
      <w:sz w:val="20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AD29D0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AD29D0"/>
    <w:rPr>
      <w:i/>
      <w:iCs/>
      <w:color w:val="262626" w:themeColor="text1" w:themeTint="D9"/>
    </w:rPr>
  </w:style>
  <w:style w:type="character" w:customStyle="1" w:styleId="SalutationChar">
    <w:name w:val="Salutation Char"/>
    <w:basedOn w:val="DefaultParagraphFont"/>
    <w:link w:val="Salutation"/>
    <w:uiPriority w:val="2"/>
    <w:semiHidden/>
  </w:style>
  <w:style w:type="character" w:customStyle="1" w:styleId="SignatureChar">
    <w:name w:val="Signature Char"/>
    <w:basedOn w:val="DefaultParagraphFont"/>
    <w:link w:val="Signature"/>
    <w:uiPriority w:val="2"/>
    <w:semiHidden/>
  </w:style>
  <w:style w:type="character" w:customStyle="1" w:styleId="SmartHyperlink1">
    <w:name w:val="Smart Hyperlink1"/>
    <w:basedOn w:val="DefaultParagraphFont"/>
    <w:uiPriority w:val="99"/>
    <w:semiHidden/>
    <w:rPr>
      <w:u w:val="dotted"/>
    </w:rPr>
  </w:style>
  <w:style w:type="character" w:customStyle="1" w:styleId="SubtitleChar">
    <w:name w:val="Subtitle Char"/>
    <w:basedOn w:val="DefaultParagraphFont"/>
    <w:link w:val="Subtitle"/>
    <w:uiPriority w:val="11"/>
    <w:rsid w:val="00AD29D0"/>
    <w:rPr>
      <w:rFonts w:asciiTheme="majorHAnsi" w:eastAsiaTheme="majorEastAsia" w:hAnsiTheme="majorHAnsi" w:cstheme="majorBidi"/>
      <w:sz w:val="30"/>
      <w:szCs w:val="30"/>
    </w:rPr>
  </w:style>
  <w:style w:type="character" w:customStyle="1" w:styleId="SubtleEmphasis1">
    <w:name w:val="Subtle Emphasis1"/>
    <w:basedOn w:val="DefaultParagraphFont"/>
    <w:uiPriority w:val="19"/>
    <w:semiHidden/>
    <w:rPr>
      <w:i/>
      <w:iCs/>
      <w:color w:val="404040" w:themeColor="text1" w:themeTint="BF"/>
    </w:rPr>
  </w:style>
  <w:style w:type="character" w:customStyle="1" w:styleId="SubtleReference1">
    <w:name w:val="Subtle Reference1"/>
    <w:basedOn w:val="DefaultParagraphFont"/>
    <w:uiPriority w:val="31"/>
    <w:semiHidden/>
    <w:rPr>
      <w:smallCaps/>
      <w:color w:val="595959" w:themeColor="text1" w:themeTint="A6"/>
    </w:rPr>
  </w:style>
  <w:style w:type="table" w:customStyle="1" w:styleId="TableGridLight1">
    <w:name w:val="Table Grid Light1"/>
    <w:basedOn w:val="TableNormal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OCHeading1">
    <w:name w:val="TOC Heading1"/>
    <w:basedOn w:val="Heading1"/>
    <w:next w:val="Normal"/>
    <w:uiPriority w:val="39"/>
    <w:semiHidden/>
    <w:pPr>
      <w:outlineLvl w:val="9"/>
    </w:pPr>
    <w:rPr>
      <w:b/>
      <w:sz w:val="32"/>
    </w:rPr>
  </w:style>
  <w:style w:type="character" w:customStyle="1" w:styleId="UnresolvedMention1">
    <w:name w:val="Unresolved Mention1"/>
    <w:basedOn w:val="DefaultParagraphFont"/>
    <w:uiPriority w:val="99"/>
    <w:semiHidden/>
    <w:rPr>
      <w:color w:val="84ACB6" w:themeColor="accent5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Pr>
      <w:rFonts w:ascii="Raleway-Medium" w:hAnsi="Raleway-Medium" w:hint="default"/>
      <w:color w:val="000000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147013"/>
    <w:rPr>
      <w:color w:val="605E5C"/>
      <w:shd w:val="clear" w:color="auto" w:fill="E1DFDD"/>
    </w:rPr>
  </w:style>
  <w:style w:type="character" w:styleId="SubtleEmphasis">
    <w:name w:val="Subtle Emphasis"/>
    <w:basedOn w:val="DefaultParagraphFont"/>
    <w:uiPriority w:val="19"/>
    <w:qFormat/>
    <w:rsid w:val="00AD29D0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AD29D0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AD29D0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AD29D0"/>
    <w:rPr>
      <w:b/>
      <w:bCs/>
      <w:smallCaps/>
      <w:color w:val="6F8183" w:themeColor="accent6"/>
    </w:rPr>
  </w:style>
  <w:style w:type="character" w:styleId="BookTitle">
    <w:name w:val="Book Title"/>
    <w:basedOn w:val="DefaultParagraphFont"/>
    <w:uiPriority w:val="33"/>
    <w:qFormat/>
    <w:rsid w:val="00AD29D0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AD29D0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67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33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62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8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669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474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6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33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933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76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9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63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8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42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6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https://www.linkedin.com/in/nolan-davis-corcoran-4b2a1837b/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inner\AppData\Roaming\Microsoft\Templates\ATS%20bold%20classic%20resume.dotx" TargetMode="External"/></Relationships>
</file>

<file path=word/theme/theme1.xml><?xml version="1.0" encoding="utf-8"?>
<a:theme xmlns:a="http://schemas.openxmlformats.org/drawingml/2006/main" name="Office Theme">
  <a:themeElements>
    <a:clrScheme name="Violet">
      <a:dk1>
        <a:sysClr val="windowText" lastClr="000000"/>
      </a:dk1>
      <a:lt1>
        <a:sysClr val="window" lastClr="FFFFFF"/>
      </a:lt1>
      <a:dk2>
        <a:srgbClr val="373545"/>
      </a:dk2>
      <a:lt2>
        <a:srgbClr val="DCD8DC"/>
      </a:lt2>
      <a:accent1>
        <a:srgbClr val="AD84C6"/>
      </a:accent1>
      <a:accent2>
        <a:srgbClr val="8784C7"/>
      </a:accent2>
      <a:accent3>
        <a:srgbClr val="5D739A"/>
      </a:accent3>
      <a:accent4>
        <a:srgbClr val="6997AF"/>
      </a:accent4>
      <a:accent5>
        <a:srgbClr val="84ACB6"/>
      </a:accent5>
      <a:accent6>
        <a:srgbClr val="6F8183"/>
      </a:accent6>
      <a:hlink>
        <a:srgbClr val="69A020"/>
      </a:hlink>
      <a:folHlink>
        <a:srgbClr val="8C8C8C"/>
      </a:folHlink>
    </a:clrScheme>
    <a:fontScheme name="Georgia">
      <a:maj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BE5AEB-BD32-46FB-B4E8-5C314C3FA50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6268ACC-32FC-4261-BF80-5F6DE34E1C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4.xml><?xml version="1.0" encoding="utf-8"?>
<ds:datastoreItem xmlns:ds="http://schemas.openxmlformats.org/officeDocument/2006/customXml" ds:itemID="{A9893E80-0AB2-4C42-8D6E-F0C64251EDE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5.xml><?xml version="1.0" encoding="utf-8"?>
<ds:datastoreItem xmlns:ds="http://schemas.openxmlformats.org/officeDocument/2006/customXml" ds:itemID="{B690CEF4-07C7-4C0C-A6BB-7328017E8E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ATS bold classic resume.dotx</Template>
  <TotalTime>265</TotalTime>
  <Pages>1</Pages>
  <Words>190</Words>
  <Characters>1086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Minionhub Dev</cp:lastModifiedBy>
  <cp:revision>69</cp:revision>
  <dcterms:created xsi:type="dcterms:W3CDTF">2024-05-26T21:25:00Z</dcterms:created>
  <dcterms:modified xsi:type="dcterms:W3CDTF">2026-04-06T17:22:00Z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KSOProductBuildVer">
    <vt:lpwstr>1033-12.2.0.13431</vt:lpwstr>
  </property>
  <property fmtid="{D5CDD505-2E9C-101B-9397-08002B2CF9AE}" pid="4" name="ICV">
    <vt:lpwstr>CA0FAE3550DC4B7C816FF994FBCED09D_12</vt:lpwstr>
  </property>
  <property fmtid="{D5CDD505-2E9C-101B-9397-08002B2CF9AE}" pid="5" name="GrammarlyDocumentId">
    <vt:lpwstr>865994d3e4ddf8e0db428ebebb25142cd1f6c1a72d6a6dc46fe5b489959dfd9f</vt:lpwstr>
  </property>
</Properties>
</file>