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Software Engineer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Dedicated software engineer with 8 years of experience in developing high-performance applications and solutions. Proven expertise in software development across diverse platforms, ensuring quality and security while delivering impactful results. Committed to mentoring junior engineers and collaborating with cross-functional teams to create innovative solutions that meet customer goals.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C#, Java, Python, JavaScript, TypeScript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Frameworks &amp; Platforms</w:t>
      </w:r>
      <w:r w:rsidRPr="006B65EC">
        <w:rPr>
          <w:rFonts w:ascii="Calibri(Headings)" w:hAnsi="Calibri(Headings)" w:cs="Calibri"/>
          <w:sz w:val="22"/>
          <w:szCs w:val="22"/>
        </w:rPr>
        <w:t xml:space="preserve">: .NET, ASP.NET, Azure, AWS, GCP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Databases</w:t>
      </w:r>
      <w:r w:rsidRPr="006B65EC">
        <w:rPr>
          <w:rFonts w:ascii="Calibri(Headings)" w:hAnsi="Calibri(Headings)" w:cs="Calibri"/>
          <w:sz w:val="22"/>
          <w:szCs w:val="22"/>
        </w:rPr>
        <w:t xml:space="preserve">: MS SQL Server, Oracle, MongoDB, Cosmos DB, Elastic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Development Practices</w:t>
      </w:r>
      <w:r w:rsidRPr="006B65EC">
        <w:rPr>
          <w:rFonts w:ascii="Calibri(Headings)" w:hAnsi="Calibri(Headings)" w:cs="Calibri"/>
          <w:sz w:val="22"/>
          <w:szCs w:val="22"/>
        </w:rPr>
        <w:t xml:space="preserve">: Agile, Scrum, CI/CD, Test-Driven Development (TDD), Behavior-Driven Development (BDD)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Tools &amp;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Git, GitHub, TFS, Docker, Kubernetes, Jenkins, Kafka, RabbitMQ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Testing &amp; Security</w:t>
      </w:r>
      <w:r w:rsidRPr="006B65EC">
        <w:rPr>
          <w:rFonts w:ascii="Calibri(Headings)" w:hAnsi="Calibri(Headings)" w:cs="Calibri"/>
          <w:sz w:val="22"/>
          <w:szCs w:val="22"/>
        </w:rPr>
        <w:t xml:space="preserve">: Unit Testing, Integration Testing, Acceptance Testing, OWASP, Secure Coding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Software Engineer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implemented high-performance software solutions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C#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.NET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ASP.NET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that applications met all industry security standards.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extensive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code reviews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implemented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unit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integration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acceptance testing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strategies to maintain high code quality across systems.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product managers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principal engineers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translate business requirements into detailed technical designs, resulting in successful project iterations.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Optimized existing codebases by refactoring and reducing technical debt, which improved overall application performance and maintainability.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Agile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sprints, contributing to the planning and execution processes and adjusting priorities based on user feedback.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cloud services from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Azure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enhance application scalability and reliability while streamlining deployment processes through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CI/CD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pipelines.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Mentored junior engineers by providing guidance on best practices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programming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application design, fostering skill development within the team.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Created thorough technical documentation for software projects that facilitated knowledge transfer and onboarding for new team members.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with users through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gemba-style sessions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gather feedback and insights, driving product improvements that aligned with customer needs.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Proactively identified and mitigated security vulnerabilities within applications, ensuring all code complied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secure coding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standards.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Assimilated emerging technologies into existing systems to leverage innovative capabilities such as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 streaming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Kafka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asynchronous messaging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RabbitMQ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Maintained familiarity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HTTP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RESTful architecture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integrating these concepts into distributed application design.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development practices that adhered to industry standards, enhancing product quality and team efficiency overall.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Emphasized the importance of logging and monitoring within applications, utilizing tools that support operational best practices,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Elastic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Logstash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defining and adopting engineering best practices across the organization, promoting a culture of continuous improvement.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Software Engineer II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web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C#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ASP.NET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which enhanced user interface and experience across platforms.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software development life cycle from analysis to deployment, using tools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version control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Jenkins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build automation.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unit and integration tests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ensure functionality and reliability of applications in production environments.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closely with cross-functional teams to assess project requirements and adapt technical specifications accordingly.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MS SQL Server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Oracle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backend database management, ensuring data integrity and performance optimization.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Incorporated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cloud-based services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while developing applications which improved accessibility and flexibility across development environments.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Enhanced application security by applying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OWASP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guidelines and conducting security audits in line with industry best practices.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client meetings to gather requirements that shaped the development process, aligning solutions with user expectations.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within a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Scrum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framework to deliver on short development cycles, promoting rapid iteration and feedback.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containerization to streamline the development process and simplify environment setup.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familiarity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 streaming frameworks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Kafka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process real-time data feeds effectively.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DevOps initiatives through continuous integration and deployment practices, ensuring timely delivery and quality control.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Software Engineer I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development of entry-level web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C#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ASP.NET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under the guidance of senior developers.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software testing by writing basic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unit tests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validate functionality, ensuring end-user satisfaction with final products.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Learned to implement basic database operations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MS SQL Server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MongoDB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focusing on CRUD functionalities.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debugging and resolving software issues, improving application performance by troubleshooting critical areas.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Gained exposure to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Agile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methodologies through participation in team meetings and sprint planning sessions, enhancing collaborative skills.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version control, learning to manage source code and collaborate with team members effectively during development cycles.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Explored the integration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RESTful APIs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extending functionalities of applications, improving user experiences.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project documentation to communicate system designs and user requirements within teams, enhancing overall project transparency.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Shadowed senior engineers during code reviews and group discussions to understand coding best practices and standards.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Became acquainted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cloud technologies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building foundational knowledge in platforms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Azure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during training sessions.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