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professional experience in backend software development, specializing in Elixir, Phoenix, and Python technologies. Excels in designing and implementing high-quality software features and modules within complex, data-intensive environments, while leveraging AI-assisted development tools for enhanced coding and testing efficiency.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Elixir, Phoenix, Python, Flask, Java, JavaScript, Node.js, Ruby on Rails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Backend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Oracle,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Heroku,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APIs, GraphQL, CI/CD, Terraform, Kubernetes,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Debugging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JUnit, Selenium, Postman, NewRelic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Scrum, Kanban, Extreme Programming (XP)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software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Elixir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Phoenix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adhering to best practices in software design and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complex backend requirements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strong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database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gather requirements and participated in technical discussions, contributing to a robust software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development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coding efficiency and ensure high test coverage across all modules developed.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to maintain code quality,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streamlined software delivery and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Refactored existing code for improved performance and maintainability, employing modern observability tools to debug and optimize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unit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reliability and quality of delivered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documentation and design artifacts to support feature implementations and provide clarity for future reference and onboarding.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reviews, promoting a culture of quality and collaboration within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Prepared features for deployment, ensuring rollback strategies and deployment plans were in place for smooth production transitions.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Triaged and resolved issues surfaced from user feedback and system monitoring, utilizing observability tools for effective debugging.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RESTful APIs to enhance integration with existing systems and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ensuring continuous value delivery and alignment within the team on technical approaches and project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strong focus on artful engineering and the importance of building resilient software that meets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best practices for database schema design and tuning to maximize application performance.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Python/Flask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and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Agile teams to deliver software features on time while maintaining high standards of quality and technical documentation.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 APIs to support front-end functionality, ensuring clean and efficient data communication between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collaborative pair programming sessions, fostering knowledge sharing and improvement of team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design and management, enhancing the functionality and user experience of applications built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services, primarily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deploy applications ensuring high availability and fault tolerance.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existing codebases by integrating modern observability tools for enhanced debugging and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enabling consistent development environments and easier deployment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 suites for enhanced coverage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Triaged and remedied performance bottlenecks through effective debugging and testing of backend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designers to ensure wireframes and user stories translated smoothly into functional software deliverables.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familiarity with full-stack development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REST APIs to facilitate interaction between front-end and back-end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processes,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API endpoints functioned correctly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sprints, delivering tasks on time while learning to estimate workloads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front-end scripting, enhancing user experience and application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programming, allowing for collaborative problem-solving and knowledge exchange among peers.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applications with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to manage and retrieve data from databases.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understand best practices and continuous learning opportunities.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learning progress and software functionalities for internal use, improving knowledge accessibility.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on cloud computing platforms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cloud infrastructure skills.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