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Detail-oriented Software Engineer with 8 years of experience in designing and developing robust software solutions. Expertise in a variety of technologies including C#, JavaScript, SQL, and Angular, applying best practices to deliver high-quality products in dynamic environments.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C#, JavaScript, C++, SQL, Java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Frameworks and Libraries</w:t>
      </w:r>
      <w:r w:rsidRPr="006B65EC">
        <w:rPr>
          <w:rFonts w:ascii="Calibri(Headings)" w:hAnsi="Calibri(Headings)" w:cs="Calibri"/>
          <w:sz w:val="22"/>
          <w:szCs w:val="22"/>
        </w:rPr>
        <w:t xml:space="preserve">: Angular, React, Node.js, .NET, Spring Boot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Development Practices</w:t>
      </w:r>
      <w:r w:rsidRPr="006B65EC">
        <w:rPr>
          <w:rFonts w:ascii="Calibri(Headings)" w:hAnsi="Calibri(Headings)" w:cs="Calibri"/>
          <w:sz w:val="22"/>
          <w:szCs w:val="22"/>
        </w:rPr>
        <w:t xml:space="preserve">: CI/CD, Unit Testing, Code Reviews, Agile, SCRUM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Microsoft SQL Server, MySQL, PostgreSQL, MongoDB, Oracle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DevOps and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Docker, Kubernetes, Jenkins, Git, Azure DevOps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Senior Software Engineer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scalable software solutions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C#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Angular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 a fast-paced SCRUM environment.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to refine software architectures, focusing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microservices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deployment strategies.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code reviews and paired programming to maintain high coding standards, enhancing product reliability and performance.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CI/CD pipelines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streamline deployment processes, resulting in reduced downtime and efficient workflows.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Microsoft SQL Server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advanced database queries, ensuring data integrity and optimal performance in robust applications.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Adopted best practices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unit testing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maintaining a proactive approach towards quality assurance in the development lifecycle.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regular peer code reviews, fostering a culture of teamwork and shared coding standards among developers.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actively in project retrospectives to identify improvement areas, optimizing team processes and output.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systems with a focus on zero-downtime deployments through innovative coding practices and continuous improvement.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Mentored junior developers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C#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applications, sharing knowledge of complex problem-solving techniques.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third-party APIs and services to enhance application functionalities, driving user engagement.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Agile methodologies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participating in sprint planning and daily stand-ups to ensure project alignment and delivery.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Streamlined the onboarding process for new developers, preparing comprehensive documentation to aid in their transition.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comprehensive application documentation aiding both users and future developers in understanding system functionalities.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performance tuning of applications, identifying bottlenecks using profiling tools and implementing necessary optimizations.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Software Engineer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and maintained web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Angular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responsive and user-friendly interfaces.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UI/UX teams to implement designs that improve user experiences while adhering to functional requirements.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application performance by optimizing SQL queries and implementing caching strategies, ensuring swift data retrievals.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the development of APIs to facilitate communication between various software components and third-party integrations.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continuous learning and adapting of new technologies, enhancing the application stack with the latest tools and frameworks.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Led initiatives to incorporate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Agile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practices, increasing development cycle productivity and stakeholder satisfaction.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detailed technical specifications and design documents for software solutions, ensuring team alignment and clarity.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troubleshooting and resolving software issues reported by users, maintaining high levels of application reliability and uptime.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Applied unit testing methodologies to ensure code accuracy and robustness, significantly reducing bug counts pre-release.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developer brainstorming sessions, fostering a culture of innovative problem-solving and collaborative thinking.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Junior Developer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development of internal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C#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basic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learning foundational coding principles and practices.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team meetings to discuss application features and gather requirements, enhancing communication skills among team members.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Shadowed senior developers during code reviews and pair programming sessions, gaining insights into effective programming techniques and practices.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bug fixes and feature enhancements, learning to navigate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version control and collaboration needs.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simple user interfaces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contributing to learning and expertise in client-side programming.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foundational database management and querying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Microsoft SQL Server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establishing a solid technical groundwork.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Helped maintain documentation for software projects, aiding in clarity for both current and future developers.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and applied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Agile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methodologies in team settings, participating in sprint cycles to internally develop practical programming skills.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with testing software applications by writing basic unit tests, gradually understanding the importance of quality assurance.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Explored various software development tools and methodologies through personal projects and collaborative team endeavors.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