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designing and developing APIs and SDKs. Proficient in utilizing machine learning and big data technologies to enhance performance efficiency. Strong collaboration skills with cross-functional teams to build robust solutions in cloud security.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Golang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Cassandra, Redis, Trino, Kafka, Apache Arrow, DuckDB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Git, Docker, Jenkins,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LLMs, TensorFlow,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Flask,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NoSQL, SQL, Parquet, CQL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high-concurrency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responsiveness and efficiency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SDKs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security products, enhancing integration capabilities with external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design reviews, contributing to the selection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distributed query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code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feedback and optimizing for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Triaged and resolved issues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Kafka-driven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enhancing data processing reliability and speed.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Trino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query optimization to facilitate high-volume data extraction from object storage.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workflows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daily productivity and development lifecycles.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-managed services, ensuring high availability and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 to provide software updates and gather requirements collaboratively.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complex systems and architectures to enhance team knowledge sharing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structures and algorithms to optimize schema designs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Parquet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asynchronous messaging pipelines to enable seamless data flow across distributed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production-level SDKs with an emphasis on quality, flexibility, and performance tuning.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testing protocols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all developed APIs met security standards and performance benchmarks.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on security product enhancements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debt reduction initiatives by refactoring legacy code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prioritizing user data protection.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data storage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internal tools and applications, minimizing downtime and boosting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creation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processed significant volumes of data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Trino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optimizing query performance through effective indexing and structuring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components of the integrated security solution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maintained system health through monitoring.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code quality through thorough code reviews and automated testing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API specifications and usage guidelines to streamline developer onboarding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enhancing user experience by implementing responsive features in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CI/CD processes to ensure efficient deployments and version control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by implementing best coding practices and resolving bottlenecks in data processing workflows.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system integration, improving overall operational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simple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automate internal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validation of code to ensure integrity and performance prior to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application processes and configurations to assist with team knowledge sharing and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troubleshoot and debug basic issues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refine coding practices and standardize team methods.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requirements and participated in sprint planning to enhance application features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Tracked technical issues and managed tickets effectively to ensure timely resolution.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frameworks during project-based learning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the team on implementing data processing tasks, applying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fundamentals to support ongoing projects.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