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in designing, developing, and maintaining scalable web applications. Proficient in both front-end and back-end technologies, with a focus on improving customer experience and application performance. Skilled in Agile methodologies and cross-functional collaboration, dedicated to delivering quality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HTML, CSS,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Spring Boot, Hibernate, React, Redux, MobX, JSP, JUnit, Mocha,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and Techniques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Methodology, SDLC, Git, JIRA, Confluence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Oracle, PostgreSQL,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Containers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Docker, APIGEE, Microservices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API Development, Asynchronous Programming, Unit Testing, Integration Testing, UI/UX Design Principles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scalable software solutions in an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 to enhance data exchange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unit testing, ensuring robustness and reliability in code.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orchestrating containerized applications, improving deployment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mentor junior engineers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programming.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user interfaces by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React's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 lifecycle and state management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MobX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activities to identify and resolve complex technical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all sprint activities including planning, demos, and retrospectives to promote team alignment.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 and maintainable code adhering to coding standards and practices to promote quality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performance monitoring strategies to optimize application efficiency and reduce load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management systems to manage and retrieve application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to streamline collaborative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documentation for software components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services and APIs to extend application capabilities and enrich user experience.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user interfaces for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libraries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 team-oriented environment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contributing to enhanced overall productivity and team dynamics.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user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executed unit tests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reduce bugs.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ensure adherence to coding standards and promote shared knowledge.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owners and analysts to gather requirements and translate them into technical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allowing for effective collaboration across teams and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development of microservices architecture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CI/CD pipelines to automate deployment processes and enhance software release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debugging, improving application reliability through effective problem-solving.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to support ongoing development and maintenance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retrospectives to improve team workflow and project outcomes.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dynamic web pages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adhering to web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senior developers in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based applications focusing on functionality and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provided input during project planning and user story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unit testing to validate application functionality as part of the development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implement user-friendly interfaces and enhance overall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in project work, contributing to sprint cycles as required.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clear, maintainable code guided by best practices and organizational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to gain feedback and insight from more experienced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files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lifecycle by assisting in documentation and testing efforts.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