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8 years of experience in designing, implementing, and maintaining scalable backend systems. Proficient in object-oriented programming and distributed systems. Strong expertise in Java, Scala, and big data technologies, with a proven track record of delivering high-quality, efficient code in agile environments. Adept at collaborating with cross-functional teams to meet evolving business needs.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Scala, Ruby, C++, Python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Software Development, Test-Driven Development (TDD), Microservices Architecture, Multi-threaded Programming, Continuous Integration/Deployment (CI/CD)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Big Data, Cloud Computing, Distributed Systems, Data Structures, Observability Tools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Spring, Docker, Kubernetes, Apache Kafka, Hadoop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Monitoring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Grafana, Prometheus, Terraform, AWS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high-performance, scalable cloud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service delivery on the Core Platform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wrote robust, reusable code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emphasizing maintainability and testability throughout the software lifecycle.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Owned multiple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end-to-end, continuously enhancing their efficiency, scalability, and reliability through iterative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Served as primary on-call engineer for owned services, diagnosing production incidents and implementing timely resolutions with minimal downtime.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across geographical boundaries to define, design, and deliver new features in response to shifting business demands.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advanced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structures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backend operations and improve overall application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project management, ensuring timely delivery and adaptability to changes during the development 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extensive code reviews to enhance team output, ensuring high code quality by enforcing standards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test-driven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system performance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observability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identifying bottlenecks and implementing strategic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weekly sprints and planning meetings to align team efforts with overarching project objectives.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multi-threaded programming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distributed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a culture of knowledge sharing.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initiatives focused on reducing costs and improving efficiency through code refactoring and tool optimization.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training sessions to stay updated with industry trends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computing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evolving technologies.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documentation for services to facilitate better understanding and quicker onboarding processes for new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contributed to the team’s knowledge base and facilitated workshops on effective use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cloud-based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scalability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within an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team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design and implement new features based on customer feedback and project goals.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test-driven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functionality and reliability of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developed.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troubleshooting and optimizing existing systems to handle increased loads effectively.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to deploy applications, enhancing the infrastructure’s resiliency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designing RESTful APIs that ensure seamless interoperability between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collaboration with team members on shared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support in production environment, performing debugging sessions when necessary.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on system designs and implementation to ensure knowledge transfer.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performance tuning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big data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and services throughout the project lifecycle.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CI/CD pipelines to streamline deployment processes, improve release cycles, and minimize errors.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Experimented with various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observability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monitor application health and performance metrics closely.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software design and development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application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implemented concepts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object-oriented programming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real-world projects, improving code manageability.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peers on project tasks, contributing to system design discussions and brainstorming sessions.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gaining insights into best coding practices and improving personal coding style.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testing strategies, including functional and regression testing to validate application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code version management and collaboration with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gathering user feedback to refine application features and enhance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clear and comprehensive documentation to assist team members and future developers in understanding project context.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development, enhancing foundational programming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Acquired knowledge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software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through active participation in team activities.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