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over 8 years of expertise in developing robust developer platforms and CI/CD systems. Proficient in using modern programming languages and tools to enhance engineering workflow and build intuitive, highly efficient technology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Go, JavaScript, TypeScript, Ruby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 &amp;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Platform, Kubernetes,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CI/CD &amp; Automation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Bazel, Jenkins, CircleCI, Travis CI, GitLab CI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APIs &amp; Protocols</w:t>
      </w:r>
      <w:r w:rsidRPr="006B65EC">
        <w:rPr>
          <w:rFonts w:ascii="Calibri(Headings)" w:hAnsi="Calibri(Headings)" w:cs="Calibri"/>
          <w:sz w:val="22"/>
          <w:szCs w:val="22"/>
        </w:rPr>
        <w:t xml:space="preserve">: gRPC, REST, GraphQL, Protobuf, OpenAPI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Quality Assurance</w:t>
      </w:r>
      <w:r w:rsidRPr="006B65EC">
        <w:rPr>
          <w:rFonts w:ascii="Calibri(Headings)" w:hAnsi="Calibri(Headings)" w:cs="Calibri"/>
          <w:sz w:val="22"/>
          <w:szCs w:val="22"/>
        </w:rPr>
        <w:t xml:space="preserve">: pytest, Ginkgo, Gomega, Selenium, Postman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Infrastructure as Code</w:t>
      </w:r>
      <w:r w:rsidRPr="006B65EC">
        <w:rPr>
          <w:rFonts w:ascii="Calibri(Headings)" w:hAnsi="Calibri(Headings)" w:cs="Calibri"/>
          <w:sz w:val="22"/>
          <w:szCs w:val="22"/>
        </w:rPr>
        <w:t xml:space="preserve">: Terraform, CloudFormation, Ansible, Puppet, Helm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Developer Tools &amp; Ecosystem</w:t>
      </w:r>
      <w:r w:rsidRPr="006B65EC">
        <w:rPr>
          <w:rFonts w:ascii="Calibri(Headings)" w:hAnsi="Calibri(Headings)" w:cs="Calibri"/>
          <w:sz w:val="22"/>
          <w:szCs w:val="22"/>
        </w:rPr>
        <w:t xml:space="preserve">: YAML, Makefile, NPM, Pip, Maven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Monitoring &amp; Analytics</w:t>
      </w:r>
      <w:r w:rsidRPr="006B65EC">
        <w:rPr>
          <w:rFonts w:ascii="Calibri(Headings)" w:hAnsi="Calibri(Headings)" w:cs="Calibri"/>
          <w:sz w:val="22"/>
          <w:szCs w:val="22"/>
        </w:rPr>
        <w:t xml:space="preserve">: Prometheus, Grafana, Elasticsearch, Kibana, Splunk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 a Senior Software Engineer, contributed significantly to the design and evolution of an internal developer platform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 3.x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Bazel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providing core enhancements to the backend CI workflow.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an extensive suite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shared libraries for business logic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gRPC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services, significantly enhancing code reusability and cohesion.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that automated the build, testing, and deployment processes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 faster and more reliable release cycle.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CLI tools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Click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modern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features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dataclasses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simplify developer workflows and improve user experience across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orchestration and managed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 configurations to streamline the deployment of services, fostering deployment consistency.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Stewarded a large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codebase, developing shared libraries that helped standardize internal services and improved collaboration among developers.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CI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 reliability by debugging and resolving build failures using 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Bazel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 and authoring new lint rules that enforced architecture quality across the 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monorepo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 system.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infrastructure teams to enhance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cloud configurations, implementing best practices for security and efficiency in resource management.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automated testing frameworks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Ginkgo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a culture of quality within the development cycle.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the CI process by integrating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define infrastructure as code, allowing for better visibility and tracking of changes.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AI-native workflows, aligning with company goals to enhance developer efficiency and streamline tool usage for product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initiatives that improved developer access to tools and resources, creating a more efficient onboarding experience using clear documentation and guided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metrics from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visualization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system performance, enabling proactive adjustments to preempt performance issues.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robust testing frameworks and dashboards for monitoring test coverage and health of deployments, ensuring high-quality releases.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cross-team collaboration to gather requirements for new features, constantly iterating on solutions with feedback from product stakeholders.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 a Software Engineer, contributed to the development of internal tools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actively participating in the evolution of automated CI/CD workflows.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containerized services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seamless development and deployment across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setup to streamline the orchestration of multi-service applications, enhancing scalability and resilience of deployments.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automated tests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contributed to shared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gRPC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libraries that simplified inter-service communication.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enhancing developer productivity by automating routine tasks through custom CLI tooling and streamlined onboarding processes for new engineers.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actively in code reviews, enforcing the adoption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linting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and coding standards that improved overall code quality across the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shared libraries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performance for internal products and increasing their stability and ease of use.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product teams to gather feedback on emerging developer needs, iterating on internal tools and improving user experience.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maintain clear and actionable documentation for CLI tools, ensuring they were easy to adopt and use by developers.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backlog grooming sessions, identifying areas for improvement in existing tools and infrastructure.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 a Junior Software Engineer, assisted in the development of internal CI/CD pipelines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building unit tests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critical components, ensuring the fidelity of our back-end systems.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ongoing training and development of skills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hands-on experience with services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RDS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documentation of software development best practices and coding standards to streamline engineering processes for the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pair programming sessions to develop CLI tools that improved team workflows and build automation tasks. 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regular maintenance tasks, aiding in the monitoring of production environments, leveraging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clarity in service health.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fixing bugs identified in testing phases, focusing on enhancing the stability of applications before release.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senior engineers in improving infrastructure setups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practical knowledge of infrastructure as code principles.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research into new tools and technologies that could enhance productivity and streamline current operations for our development teams. 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team stand-ups and retrospectives, providing feedback on development processes and suggesting areas for improvement.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