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developing scalable backend systems and integrating machine learning models in production environments. Proficient in optimizing system performance and designing high-performance APIs, particularly in the AI and voice recognition domains.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Backend Infrastructure Development, Scalable Backend Systems, High-Performance Backend Systems, Cloud Infrastructure, API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Kotlin, Java, Go,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CI/CD,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Artificial Intelligence, Machine Learning, Natural Language Processing, Speech Recognition, Deep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Code Quality, Testing, Agile, Version Control (Git), System Design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scalable, high-performance backend systems for automated order-taking platforms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Kotlin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backend performance in production environments, ensuring high availability and reliability of order processing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seamlessly integrate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overall system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allow for robust communication between client devices and the backend infrastructure.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integrations with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3rd party restaurant software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Point of Sale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and payment gateways.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 in system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maintainability and security of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performance and made iterative improvements to enhance user experience during peak traffic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experiments to validate new functionalities, directly impacting product performance and customer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infrastructure to ensure scalable deployment of services and effective data handling.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with the latest advancements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voice recognition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maintain high standards of coding practices and foster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system architecture and API endpoints to facilitate knowledge sharing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troubleshooting and debugging efforts to resolve production issues swiftly, ensuring minimal disruption to service.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to improve the accuracy of order recognition in challenging audio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participating in sprint planning and retrospective meetings to ensure continuous improvement of development processes.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for high-performance applications,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science teams to integrate machine learning models into existing applications to enhance functionality and optimize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deployments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platforms, ensuring best practices in cloud security and efficiency during the software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system design discussions, emphasizing scalability and maintainability while documenting architecture changes and design decisions.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of containers, improving deployment consistency and reliability across development and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practices to streamline deployment processes, reduce errors, and enhance overall product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team sprints to prioritize functionality requirements and resolve backlog items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in troubleshooting and resolving production issues related to backend services, reducing downtime and improving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backend best practices and efficient coding techniques to enhance team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clients to gather technical requirements and translate them into effective backend solutions.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backend modules for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functional components and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unit testing and code reviews to ensure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foundational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development environments, facilitating easier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integration tasks with external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product capabilities and enriching database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system processes and participated in team meetings to outline project progress and challenges.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early development stages of new features by writing effective supporting documentation and user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understand system architecture and design, gaining insight into scalable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Corrected bugs within the application framework, increasing system reliability and user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deployment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strategies, improving understanding of infrastructure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communication with cross-functional teams to understand project goals and deliverables, enhancing collaboration.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