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01D79D" w14:textId="6683FF73" w:rsidR="001D201F" w:rsidRPr="00730D23" w:rsidRDefault="00A25842" w:rsidP="001D201F">
      <w:pPr>
        <w:ind w:left="180" w:right="180"/>
        <w:jc w:val="center"/>
        <w:rPr>
          <w:rFonts w:ascii="Calibri(Headings)" w:eastAsia="Georgia" w:hAnsi="Calibri(Headings)" w:cs="Calibri"/>
          <w:b/>
          <w:color w:val="864EA8" w:themeColor="accent1" w:themeShade="BF"/>
          <w:sz w:val="46"/>
          <w:szCs w:val="48"/>
        </w:rPr>
      </w:pPr>
      <w:r w:rsidRPr="00730D23">
        <w:rPr>
          <w:rFonts w:ascii="Calibri(Headings)" w:eastAsia="Georgia" w:hAnsi="Calibri(Headings)" w:cs="Calibri"/>
          <w:b/>
          <w:color w:val="864EA8" w:themeColor="accent1" w:themeShade="BF"/>
          <w:sz w:val="46"/>
          <w:szCs w:val="48"/>
        </w:rPr>
        <w:t>Nolan Corcoran</w:t>
      </w:r>
    </w:p>
    <w:p w14:paraId="22B96A91" w14:textId="402D211D" w:rsidR="001D201F" w:rsidRPr="006B65EC" w:rsidRDefault="001D201F" w:rsidP="001D201F">
      <w:pPr>
        <w:spacing w:line="360" w:lineRule="auto"/>
        <w:ind w:left="180" w:right="180"/>
        <w:jc w:val="center"/>
        <w:rPr>
          <w:rFonts w:ascii="Calibri(Headings)" w:eastAsia="Georgia" w:hAnsi="Calibri(Headings)" w:cs="Calibri"/>
          <w:b/>
          <w:sz w:val="22"/>
          <w:szCs w:val="40"/>
        </w:rPr>
      </w:pPr>
      <w:r w:rsidRPr="006B65EC">
        <w:rPr>
          <w:rFonts w:ascii="Calibri(Headings)" w:eastAsia="Georgia" w:hAnsi="Calibri(Headings)" w:cs="Calibri"/>
          <w:b/>
          <w:sz w:val="22"/>
          <w:szCs w:val="40"/>
        </w:rPr>
        <w:t xml:space="preserve">Senior Software Engineer</w:t>
      </w:r>
      <w:r w:rsidR="00156AD1">
        <w:rPr>
          <w:rFonts w:ascii="Calibri(Headings)" w:eastAsia="Georgia" w:hAnsi="Calibri(Headings)" w:cs="Calibri"/>
          <w:b/>
          <w:sz w:val="22"/>
          <w:szCs w:val="40"/>
        </w:rPr>
        <w:t/>
      </w:r>
      <w:r w:rsidRPr="006B65EC">
        <w:rPr>
          <w:rFonts w:ascii="Calibri(Headings)" w:eastAsia="Georgia" w:hAnsi="Calibri(Headings)" w:cs="Calibri"/>
          <w:b/>
          <w:sz w:val="22"/>
          <w:szCs w:val="40"/>
        </w:rPr>
        <w:t xml:space="preserve"> with </w:t>
      </w:r>
      <w:r w:rsidR="00872317">
        <w:rPr>
          <w:rFonts w:ascii="Calibri(Headings)" w:eastAsia="Georgia" w:hAnsi="Calibri(Headings)" w:cs="Calibri"/>
          <w:b/>
          <w:sz w:val="22"/>
          <w:szCs w:val="40"/>
        </w:rPr>
        <w:t>8</w:t>
      </w:r>
      <w:r w:rsidRPr="006B65EC">
        <w:rPr>
          <w:rFonts w:ascii="Calibri(Headings)" w:eastAsia="Georgia" w:hAnsi="Calibri(Headings)" w:cs="Calibri"/>
          <w:b/>
          <w:sz w:val="22"/>
          <w:szCs w:val="40"/>
        </w:rPr>
        <w:t xml:space="preserve"> years of experience</w:t>
      </w:r>
    </w:p>
    <w:p w14:paraId="3E3A0FEC" w14:textId="623C874E" w:rsidR="001D201F" w:rsidRPr="008F2A1D" w:rsidRDefault="001D201F" w:rsidP="008F2A1D">
      <w:pPr>
        <w:ind w:left="180" w:right="180"/>
        <w:jc w:val="center"/>
        <w:rPr>
          <w:rFonts w:ascii="Calibri(Headings)" w:hAnsi="Calibri(Headings)" w:cs="Calibri" w:hint="eastAsia"/>
          <w:sz w:val="22"/>
          <w:szCs w:val="22"/>
        </w:rPr>
      </w:pPr>
      <w:r w:rsidRPr="006B65EC">
        <w:rPr>
          <w:rFonts w:ascii="Calibri(Headings)" w:hAnsi="Calibri(Headings)" w:cs="Calibri"/>
          <w:sz w:val="22"/>
          <w:szCs w:val="22"/>
        </w:rPr>
        <w:t>+1 (</w:t>
      </w:r>
      <w:r w:rsidR="006070C9">
        <w:rPr>
          <w:rFonts w:ascii="Calibri(Headings)" w:hAnsi="Calibri(Headings)" w:cs="Calibri"/>
          <w:sz w:val="22"/>
          <w:szCs w:val="22"/>
        </w:rPr>
        <w:t>512</w:t>
      </w:r>
      <w:r w:rsidRPr="006B65EC">
        <w:rPr>
          <w:rFonts w:ascii="Calibri(Headings)" w:hAnsi="Calibri(Headings)" w:cs="Calibri"/>
          <w:sz w:val="22"/>
          <w:szCs w:val="22"/>
        </w:rPr>
        <w:t xml:space="preserve">) </w:t>
      </w:r>
      <w:r w:rsidR="006070C9">
        <w:rPr>
          <w:rFonts w:ascii="Calibri(Headings)" w:hAnsi="Calibri(Headings)" w:cs="Calibri"/>
          <w:sz w:val="22"/>
          <w:szCs w:val="22"/>
        </w:rPr>
        <w:t>489</w:t>
      </w:r>
      <w:r w:rsidRPr="006B65EC">
        <w:rPr>
          <w:rFonts w:ascii="Calibri(Headings)" w:hAnsi="Calibri(Headings)" w:cs="Calibri"/>
          <w:sz w:val="22"/>
          <w:szCs w:val="22"/>
        </w:rPr>
        <w:t>-</w:t>
      </w:r>
      <w:r w:rsidR="006070C9">
        <w:rPr>
          <w:rFonts w:ascii="Calibri(Headings)" w:hAnsi="Calibri(Headings)" w:cs="Calibri"/>
          <w:sz w:val="22"/>
          <w:szCs w:val="22"/>
        </w:rPr>
        <w:t>0804</w:t>
      </w:r>
      <w:r w:rsidR="001A2E48">
        <w:rPr>
          <w:rFonts w:ascii="Calibri(Headings)" w:hAnsi="Calibri(Headings)" w:cs="Calibri"/>
          <w:sz w:val="22"/>
          <w:szCs w:val="22"/>
        </w:rPr>
        <w:t xml:space="preserve"> </w:t>
      </w:r>
      <w:r w:rsidRPr="006B65EC">
        <w:rPr>
          <w:rFonts w:ascii="Calibri(Headings)" w:hAnsi="Calibri(Headings)" w:cs="Calibri"/>
          <w:sz w:val="22"/>
          <w:szCs w:val="22"/>
        </w:rPr>
        <w:t xml:space="preserve">| </w:t>
      </w:r>
      <w:r w:rsidR="00043C61" w:rsidRPr="00043C61">
        <w:rPr>
          <w:rFonts w:ascii="Calibri(Headings)" w:hAnsi="Calibri(Headings)" w:cs="Calibri"/>
          <w:sz w:val="22"/>
          <w:szCs w:val="22"/>
        </w:rPr>
        <w:t>nolandaviscorcoran</w:t>
      </w:r>
      <w:r w:rsidR="007A3754" w:rsidRPr="007A3754">
        <w:rPr>
          <w:rFonts w:ascii="Calibri(Headings)" w:hAnsi="Calibri(Headings)" w:cs="Calibri"/>
          <w:sz w:val="22"/>
          <w:szCs w:val="22"/>
        </w:rPr>
        <w:t xml:space="preserve">@gmail.com </w:t>
      </w:r>
      <w:r w:rsidRPr="006B65EC">
        <w:rPr>
          <w:rFonts w:ascii="Calibri(Headings)" w:hAnsi="Calibri(Headings)" w:cs="Calibri"/>
          <w:sz w:val="22"/>
          <w:szCs w:val="22"/>
        </w:rPr>
        <w:t xml:space="preserve">| </w:t>
      </w:r>
      <w:r w:rsidR="0085091A" w:rsidRPr="0085091A">
        <w:rPr>
          <w:rFonts w:ascii="Calibri(Headings)" w:hAnsi="Calibri(Headings)" w:cs="Calibri"/>
          <w:sz w:val="22"/>
          <w:szCs w:val="22"/>
        </w:rPr>
        <w:t>Baytown, TX 77523</w:t>
      </w:r>
      <w:hyperlink r:id="rId12" w:history="1"/>
    </w:p>
    <w:p w14:paraId="5481A301" w14:textId="77777777" w:rsidR="001D201F" w:rsidRPr="006B65EC" w:rsidRDefault="001D201F" w:rsidP="001D201F">
      <w:pPr>
        <w:tabs>
          <w:tab w:val="right" w:pos="9916"/>
        </w:tabs>
        <w:jc w:val="both"/>
        <w:rPr>
          <w:rFonts w:ascii="Calibri(Headings)" w:hAnsi="Calibri(Headings)" w:cs="Calibri" w:hint="eastAsia"/>
          <w:sz w:val="22"/>
          <w:szCs w:val="22"/>
        </w:rPr>
      </w:pPr>
      <w:r w:rsidRPr="006B65EC">
        <w:rPr>
          <w:rFonts w:ascii="Calibri(Headings)" w:hAnsi="Calibri(Headings)" w:cs="Calibri"/>
          <w:sz w:val="22"/>
          <w:szCs w:val="22"/>
        </w:rPr>
        <w:t xml:space="preserve">Dedicated Software Engineer with 8 years of experience in developing robust tools for data science and communications. Proven expertise in building data pipelines, applications, and collaborating effectively with diverse stakeholders. Highly skilled in balancing technical and communication roles to drive impactful results.</w:t>
      </w:r>
    </w:p>
    <w:p w14:paraId="0C574824" w14:textId="77777777" w:rsidR="001D201F" w:rsidRPr="006B65EC" w:rsidRDefault="001D201F" w:rsidP="001D201F">
      <w:pPr>
        <w:spacing w:before="180" w:after="180" w:line="240" w:lineRule="auto"/>
        <w:ind w:right="180"/>
        <w:jc w:val="both"/>
        <w:rPr>
          <w:rFonts w:ascii="Calibri(Headings)" w:eastAsia="Roboto Light" w:hAnsi="Calibri(Headings)" w:cs="Calibri"/>
        </w:rPr>
      </w:pPr>
      <w:r w:rsidRPr="006B65EC">
        <w:rPr>
          <w:rFonts w:ascii="Calibri(Headings)" w:hAnsi="Calibri(Headings)" w:cs="Calibri"/>
          <w:b/>
          <w:sz w:val="32"/>
          <w:szCs w:val="32"/>
        </w:rPr>
        <w:t xml:space="preserve">SKILLS</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Programming Languages</w:t>
      </w:r>
      <w:r w:rsidRPr="006B65EC">
        <w:rPr>
          <w:rFonts w:ascii="Calibri(Headings)" w:hAnsi="Calibri(Headings)" w:cs="Calibri"/>
          <w:sz w:val="22"/>
          <w:szCs w:val="22"/>
        </w:rPr>
        <w:t xml:space="preserve">: Python, JavaScript, Java, TypeScript, Ruby</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Data Engineering</w:t>
      </w:r>
      <w:r w:rsidRPr="006B65EC">
        <w:rPr>
          <w:rFonts w:ascii="Calibri(Headings)" w:hAnsi="Calibri(Headings)" w:cs="Calibri"/>
          <w:sz w:val="22"/>
          <w:szCs w:val="22"/>
        </w:rPr>
        <w:t xml:space="preserve">: Data Pipelines, Data Warehousing, ETL Processes, Data Transformation Tools, dbt</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Cloud &amp; Infrastructure</w:t>
      </w:r>
      <w:r w:rsidRPr="006B65EC">
        <w:rPr>
          <w:rFonts w:ascii="Calibri(Headings)" w:hAnsi="Calibri(Headings)" w:cs="Calibri"/>
          <w:sz w:val="22"/>
          <w:szCs w:val="22"/>
        </w:rPr>
        <w:t xml:space="preserve">: AWS, GCP, Azure, Docker, Kubernetes</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Application Development</w:t>
      </w:r>
      <w:r w:rsidRPr="006B65EC">
        <w:rPr>
          <w:rFonts w:ascii="Calibri(Headings)" w:hAnsi="Calibri(Headings)" w:cs="Calibri"/>
          <w:sz w:val="22"/>
          <w:szCs w:val="22"/>
        </w:rPr>
        <w:t xml:space="preserve">: React, Node.js, Django, Flask, Express.js</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Project Management &amp; Collaboration</w:t>
      </w:r>
      <w:r w:rsidRPr="006B65EC">
        <w:rPr>
          <w:rFonts w:ascii="Calibri(Headings)" w:hAnsi="Calibri(Headings)" w:cs="Calibri"/>
          <w:sz w:val="22"/>
          <w:szCs w:val="22"/>
        </w:rPr>
        <w:t xml:space="preserve">: Agile methodologies, JIRA, Trello, Slack, Confluence</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Machine Learning &amp; Analytics</w:t>
      </w:r>
      <w:r w:rsidRPr="006B65EC">
        <w:rPr>
          <w:rFonts w:ascii="Calibri(Headings)" w:hAnsi="Calibri(Headings)" w:cs="Calibri"/>
          <w:sz w:val="22"/>
          <w:szCs w:val="22"/>
        </w:rPr>
        <w:t xml:space="preserve">: TensorFlow, Scikit-learn, Pandas, NumPy, Tableau</w:t>
      </w:r>
    </w:p>
    <w:p w14:paraId="7805C3FD" w14:textId="77777777" w:rsidR="001D201F" w:rsidRPr="006B65EC" w:rsidRDefault="001D201F" w:rsidP="001D201F">
      <w:pPr>
        <w:ind w:right="180"/>
        <w:rPr>
          <w:rFonts w:ascii="Calibri(Headings)" w:hAnsi="Calibri(Headings)" w:cs="Calibri" w:hint="eastAsia"/>
          <w:b/>
          <w:sz w:val="32"/>
          <w:szCs w:val="32"/>
        </w:rPr>
      </w:pPr>
      <w:r w:rsidRPr="006B65EC">
        <w:rPr>
          <w:rFonts w:ascii="Calibri(Headings)" w:hAnsi="Calibri(Headings)" w:cs="Calibri"/>
          <w:b/>
          <w:sz w:val="32"/>
          <w:szCs w:val="32"/>
        </w:rPr>
        <w:t>EDUCATION</w:t>
      </w:r>
    </w:p>
    <w:p w14:paraId="103CBD72" w14:textId="5FD0F308" w:rsidR="001D201F" w:rsidRPr="006B65EC" w:rsidRDefault="001D201F" w:rsidP="001D201F">
      <w:pPr>
        <w:ind w:right="180"/>
        <w:rPr>
          <w:rFonts w:ascii="Calibri(Headings)" w:hAnsi="Calibri(Headings)" w:cs="Calibri" w:hint="eastAsia"/>
          <w:b/>
        </w:rPr>
      </w:pPr>
      <w:r w:rsidRPr="006B65EC">
        <w:rPr>
          <w:rFonts w:ascii="Calibri(Headings)" w:hAnsi="Calibri(Headings)" w:cs="Calibri"/>
          <w:b/>
          <w:bCs/>
          <w:sz w:val="28"/>
          <w:szCs w:val="28"/>
        </w:rPr>
        <w:t xml:space="preserve"> </w:t>
      </w:r>
      <w:r w:rsidR="00BC1A24">
        <w:rPr>
          <w:rFonts w:ascii="Calibri(Headings)" w:hAnsi="Calibri(Headings)" w:cs="Calibri"/>
          <w:b/>
          <w:bCs/>
          <w:sz w:val="28"/>
          <w:szCs w:val="28"/>
        </w:rPr>
        <w:t>The</w:t>
      </w:r>
      <w:r w:rsidR="000C6C10">
        <w:rPr>
          <w:rFonts w:ascii="Calibri(Headings)" w:hAnsi="Calibri(Headings)" w:cs="Calibri"/>
          <w:b/>
          <w:bCs/>
          <w:sz w:val="28"/>
          <w:szCs w:val="28"/>
        </w:rPr>
        <w:t xml:space="preserve"> </w:t>
      </w:r>
      <w:r w:rsidRPr="006B65EC">
        <w:rPr>
          <w:rFonts w:ascii="Calibri(Headings)" w:hAnsi="Calibri(Headings)" w:cs="Calibri"/>
          <w:b/>
          <w:bCs/>
          <w:sz w:val="28"/>
          <w:szCs w:val="28"/>
        </w:rPr>
        <w:t>University of Texas</w:t>
      </w:r>
      <w:r w:rsidR="00BC1A24">
        <w:rPr>
          <w:rFonts w:ascii="Calibri(Headings)" w:hAnsi="Calibri(Headings)" w:cs="Calibri"/>
          <w:b/>
          <w:bCs/>
          <w:sz w:val="28"/>
          <w:szCs w:val="28"/>
        </w:rPr>
        <w:t xml:space="preserve"> at Austin</w:t>
      </w:r>
      <w:r w:rsidRPr="006B65EC">
        <w:rPr>
          <w:rFonts w:ascii="Calibri(Headings)" w:hAnsi="Calibri(Headings)" w:cs="Calibri"/>
          <w:sz w:val="28"/>
          <w:szCs w:val="28"/>
        </w:rPr>
        <w:t xml:space="preserve"> </w:t>
      </w:r>
      <w:r w:rsidRPr="006B65EC">
        <w:rPr>
          <w:rFonts w:ascii="Calibri(Headings)" w:hAnsi="Calibri(Headings)" w:cs="Calibri"/>
        </w:rPr>
        <w:t xml:space="preserve">– </w:t>
      </w:r>
      <w:r w:rsidRPr="006B65EC">
        <w:rPr>
          <w:rFonts w:ascii="Calibri(Headings)" w:hAnsi="Calibri(Headings)" w:cs="Calibri"/>
          <w:i/>
          <w:iCs/>
          <w:sz w:val="28"/>
          <w:szCs w:val="28"/>
        </w:rPr>
        <w:t xml:space="preserve">Bachelor of Science in </w:t>
      </w:r>
      <w:r w:rsidR="00BC1A24" w:rsidRPr="00BC1A24">
        <w:rPr>
          <w:rFonts w:ascii="Calibri(Headings)" w:hAnsi="Calibri(Headings)" w:cs="Calibri"/>
          <w:i/>
          <w:iCs/>
          <w:sz w:val="28"/>
          <w:szCs w:val="28"/>
        </w:rPr>
        <w:t>Electrical and Computer Engineering</w:t>
      </w:r>
      <w:r w:rsidRPr="006B65EC">
        <w:rPr>
          <w:rFonts w:ascii="Calibri(Headings)" w:hAnsi="Calibri(Headings)" w:cs="Calibri"/>
          <w:sz w:val="28"/>
          <w:szCs w:val="28"/>
        </w:rPr>
        <w:t xml:space="preserve">. </w:t>
      </w:r>
      <w:r w:rsidRPr="006B65EC">
        <w:rPr>
          <w:rFonts w:ascii="Calibri(Headings)" w:hAnsi="Calibri(Headings)" w:cs="Calibri"/>
          <w:b/>
        </w:rPr>
        <w:t xml:space="preserve">            </w:t>
      </w:r>
      <w:r w:rsidR="00442ABA">
        <w:rPr>
          <w:rFonts w:ascii="Calibri(Headings)" w:hAnsi="Calibri(Headings)" w:cs="Calibri"/>
          <w:b/>
        </w:rPr>
        <w:t>Aug</w:t>
      </w:r>
      <w:r w:rsidRPr="006B65EC">
        <w:rPr>
          <w:rFonts w:ascii="Calibri(Headings)" w:hAnsi="Calibri(Headings)" w:cs="Calibri"/>
          <w:b/>
        </w:rPr>
        <w:t xml:space="preserve"> </w:t>
      </w:r>
      <w:r w:rsidR="00BC1A24">
        <w:rPr>
          <w:rFonts w:ascii="Calibri(Headings)" w:hAnsi="Calibri(Headings)" w:cs="Calibri"/>
          <w:b/>
        </w:rPr>
        <w:t>2012-</w:t>
      </w:r>
      <w:r w:rsidR="00442ABA">
        <w:rPr>
          <w:rFonts w:ascii="Calibri(Headings)" w:hAnsi="Calibri(Headings)" w:cs="Calibri"/>
          <w:b/>
        </w:rPr>
        <w:t xml:space="preserve"> May </w:t>
      </w:r>
      <w:r w:rsidR="00BC1A24">
        <w:rPr>
          <w:rFonts w:ascii="Calibri(Headings)" w:hAnsi="Calibri(Headings)" w:cs="Calibri"/>
          <w:b/>
        </w:rPr>
        <w:t>2017</w:t>
      </w:r>
    </w:p>
    <w:p w14:paraId="053C6DB3" w14:textId="77777777" w:rsidR="001D201F" w:rsidRPr="006B65EC" w:rsidRDefault="001D201F" w:rsidP="001D201F">
      <w:pPr>
        <w:spacing w:before="180"/>
        <w:ind w:right="180"/>
        <w:rPr>
          <w:rFonts w:ascii="Calibri(Headings)" w:hAnsi="Calibri(Headings)" w:cs="Calibri" w:hint="eastAsia"/>
          <w:b/>
          <w:sz w:val="32"/>
          <w:szCs w:val="32"/>
        </w:rPr>
      </w:pPr>
      <w:r w:rsidRPr="006B65EC">
        <w:rPr>
          <w:rFonts w:ascii="Calibri(Headings)" w:hAnsi="Calibri(Headings)" w:cs="Calibri"/>
          <w:b/>
          <w:sz w:val="32"/>
          <w:szCs w:val="32"/>
        </w:rPr>
        <w:t xml:space="preserve">EXPERIENCE </w:t>
      </w:r>
      <w:r w:rsidRPr="006B65EC">
        <w:rPr>
          <w:rFonts w:ascii="Calibri(Headings)" w:hAnsi="Calibri(Headings)" w:cs="Calibri"/>
          <w:b/>
          <w:sz w:val="32"/>
          <w:szCs w:val="32"/>
        </w:rPr>
        <w:tab/>
      </w:r>
      <w:r w:rsidRPr="006B65EC">
        <w:rPr>
          <w:rFonts w:ascii="Calibri(Headings)" w:hAnsi="Calibri(Headings)" w:cs="Calibri"/>
          <w:b/>
          <w:sz w:val="32"/>
          <w:szCs w:val="32"/>
        </w:rPr>
        <w:tab/>
      </w:r>
      <w:r w:rsidRPr="006B65EC">
        <w:rPr>
          <w:rFonts w:ascii="Calibri(Headings)" w:hAnsi="Calibri(Headings)" w:cs="Calibri"/>
          <w:b/>
          <w:sz w:val="32"/>
          <w:szCs w:val="32"/>
        </w:rPr>
        <w:tab/>
      </w:r>
      <w:r w:rsidRPr="006B65EC">
        <w:rPr>
          <w:rFonts w:ascii="Calibri(Headings)" w:hAnsi="Calibri(Headings)" w:cs="Calibri"/>
          <w:b/>
          <w:sz w:val="32"/>
          <w:szCs w:val="32"/>
        </w:rPr>
        <w:tab/>
        <w:t xml:space="preserve">           </w:t>
      </w:r>
    </w:p>
    <w:p w14:paraId="7A4910BD" w14:textId="57BD9F8F" w:rsidR="001D201F" w:rsidRPr="006B65EC" w:rsidRDefault="00A47C77" w:rsidP="001D201F">
      <w:pPr>
        <w:ind w:right="180"/>
        <w:rPr>
          <w:rFonts w:ascii="Calibri(Headings)" w:hAnsi="Calibri(Headings)" w:cs="Calibri" w:hint="eastAsia"/>
          <w:b/>
        </w:rPr>
      </w:pPr>
      <w:r w:rsidRPr="00A47C77">
        <w:rPr>
          <w:rFonts w:ascii="Calibri(Headings)" w:hAnsi="Calibri(Headings)" w:cs="Calibri"/>
          <w:b/>
          <w:sz w:val="28"/>
          <w:szCs w:val="28"/>
        </w:rPr>
        <w:t>Kellton</w:t>
      </w:r>
      <w:r w:rsidR="001D201F" w:rsidRPr="006B65EC">
        <w:rPr>
          <w:rFonts w:ascii="Calibri(Headings)" w:hAnsi="Calibri(Headings)" w:cs="Calibri"/>
          <w:b/>
        </w:rPr>
        <w:t xml:space="preserve"> | </w:t>
      </w:r>
      <w:r w:rsidRPr="00A47C77">
        <w:rPr>
          <w:rFonts w:ascii="Calibri(Headings)" w:hAnsi="Calibri(Headings)" w:cs="Calibri"/>
          <w:bCs/>
        </w:rPr>
        <w:t>Plano, TX</w:t>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t xml:space="preserve">                                           </w:t>
      </w:r>
      <w:r w:rsidR="00BB61C5">
        <w:rPr>
          <w:rFonts w:ascii="Calibri(Headings)" w:hAnsi="Calibri(Headings)" w:cs="Calibri"/>
          <w:b/>
        </w:rPr>
        <w:t xml:space="preserve">      </w:t>
      </w:r>
      <w:r w:rsidR="001D201F" w:rsidRPr="006B65EC">
        <w:rPr>
          <w:rFonts w:ascii="Calibri(Headings)" w:hAnsi="Calibri(Headings)" w:cs="Calibri"/>
          <w:b/>
        </w:rPr>
        <w:t xml:space="preserve"> </w:t>
      </w:r>
      <w:r w:rsidR="004D2B79">
        <w:rPr>
          <w:rFonts w:ascii="Calibri(Headings)" w:hAnsi="Calibri(Headings)" w:cs="Calibri"/>
          <w:b/>
        </w:rPr>
        <w:t>Aug</w:t>
      </w:r>
      <w:r w:rsidR="001D201F" w:rsidRPr="006B65EC">
        <w:rPr>
          <w:rFonts w:ascii="Calibri(Headings)" w:hAnsi="Calibri(Headings)" w:cs="Calibri"/>
          <w:b/>
        </w:rPr>
        <w:t xml:space="preserve"> 20</w:t>
      </w:r>
      <w:r w:rsidR="004D2B79">
        <w:rPr>
          <w:rFonts w:ascii="Calibri(Headings)" w:hAnsi="Calibri(Headings)" w:cs="Calibri"/>
          <w:b/>
        </w:rPr>
        <w:t>22</w:t>
      </w:r>
      <w:r w:rsidR="001D201F" w:rsidRPr="006B65EC">
        <w:rPr>
          <w:rFonts w:ascii="Calibri(Headings)" w:hAnsi="Calibri(Headings)" w:cs="Calibri"/>
          <w:b/>
        </w:rPr>
        <w:t xml:space="preserve"> – Current</w:t>
      </w:r>
    </w:p>
    <w:p w14:paraId="60142303" w14:textId="64EEF234" w:rsidR="001D201F" w:rsidRPr="006B65EC" w:rsidRDefault="001D201F" w:rsidP="001D201F">
      <w:pPr>
        <w:ind w:right="180"/>
        <w:rPr>
          <w:rFonts w:ascii="Calibri(Headings)" w:hAnsi="Calibri(Headings)" w:cs="Calibri" w:hint="eastAsia"/>
          <w:bCs/>
        </w:rPr>
      </w:pPr>
      <w:r w:rsidRPr="006B65EC">
        <w:rPr>
          <w:rFonts w:ascii="Calibri(Headings)" w:hAnsi="Calibri(Headings)" w:cs="Calibri"/>
          <w:bCs/>
          <w:i/>
          <w:iCs/>
          <w:sz w:val="24"/>
          <w:szCs w:val="24"/>
        </w:rPr>
        <w:t xml:space="preserve">Senior Software Engineer</w:t>
      </w:r>
      <w:r w:rsidR="006939D8">
        <w:rPr>
          <w:rFonts w:ascii="Calibri(Headings)" w:hAnsi="Calibri(Headings)" w:cs="Calibri"/>
          <w:bCs/>
          <w:i/>
          <w:iCs/>
          <w:sz w:val="24"/>
          <w:szCs w:val="24"/>
        </w:rPr>
        <w:t/>
      </w:r>
      <w:r w:rsidRPr="006B65EC">
        <w:rPr>
          <w:rFonts w:ascii="Calibri(Headings)" w:hAnsi="Calibri(Headings)" w:cs="Calibri"/>
          <w:bCs/>
          <w:i/>
          <w:iCs/>
          <w:sz w:val="24"/>
          <w:szCs w:val="24"/>
        </w:rPr>
        <w:t xml:space="preserve"> </w:t>
      </w:r>
      <w:r w:rsidRPr="006B65EC">
        <w:rPr>
          <w:rFonts w:ascii="Calibri(Headings)" w:hAnsi="Calibri(Headings)" w:cs="Calibri"/>
          <w:bCs/>
          <w:sz w:val="24"/>
          <w:szCs w:val="24"/>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Developed and maintained </w:t>
      </w:r>
      <w:r w:rsidRPr="006B65EC">
        <w:rPr>
          <w:rFonts w:ascii="Calibri(Headings)" w:hAnsi="Calibri(Headings)" w:cs="Calibri"/>
          <w:b/>
          <w:bCs/>
          <w:color w:val="1D2D31" w:themeColor="accent5" w:themeShade="40"/>
          <w:sz w:val="22"/>
          <w:szCs w:val="22"/>
        </w:rPr>
        <w:t xml:space="preserve">data pipelines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ensuring seamless data flow between various systems using </w:t>
      </w:r>
      <w:r w:rsidRPr="006B65EC">
        <w:rPr>
          <w:rFonts w:ascii="Calibri(Headings)" w:hAnsi="Calibri(Headings)" w:cs="Calibri"/>
          <w:b/>
          <w:bCs/>
          <w:color w:val="1D2D31" w:themeColor="accent5" w:themeShade="40"/>
          <w:sz w:val="22"/>
          <w:szCs w:val="22"/>
        </w:rPr>
        <w:t xml:space="preserve">dbt</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modern ETL tools.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Collaborated closely with a diverse team of stakeholders, refining </w:t>
      </w:r>
      <w:r w:rsidRPr="006B65EC">
        <w:rPr>
          <w:rFonts w:ascii="Calibri(Headings)" w:hAnsi="Calibri(Headings)" w:cs="Calibri"/>
          <w:b/>
          <w:bCs/>
          <w:color w:val="1D2D31" w:themeColor="accent5" w:themeShade="40"/>
          <w:sz w:val="22"/>
          <w:szCs w:val="22"/>
        </w:rPr>
        <w:t xml:space="preserve">data-driven applications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that address complex research questions.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Designed and implemented dynamic </w:t>
      </w:r>
      <w:r w:rsidRPr="006B65EC">
        <w:rPr>
          <w:rFonts w:ascii="Calibri(Headings)" w:hAnsi="Calibri(Headings)" w:cs="Calibri"/>
          <w:b/>
          <w:bCs/>
          <w:color w:val="1D2D31" w:themeColor="accent5" w:themeShade="40"/>
          <w:sz w:val="22"/>
          <w:szCs w:val="22"/>
        </w:rPr>
        <w:t xml:space="preserve">dashboards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using </w:t>
      </w:r>
      <w:r w:rsidRPr="006B65EC">
        <w:rPr>
          <w:rFonts w:ascii="Calibri(Headings)" w:hAnsi="Calibri(Headings)" w:cs="Calibri"/>
          <w:b/>
          <w:bCs/>
          <w:color w:val="1D2D31" w:themeColor="accent5" w:themeShade="40"/>
          <w:sz w:val="22"/>
          <w:szCs w:val="22"/>
        </w:rPr>
        <w:t xml:space="preserve">Tableau</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r w:rsidRPr="006B65EC">
        <w:rPr>
          <w:rFonts w:ascii="Calibri(Headings)" w:hAnsi="Calibri(Headings)" w:cs="Calibri"/>
          <w:b/>
          <w:bCs/>
          <w:color w:val="1D2D31" w:themeColor="accent5" w:themeShade="40"/>
          <w:sz w:val="22"/>
          <w:szCs w:val="22"/>
        </w:rPr>
        <w:t xml:space="preserve">React</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translating complex data insights into actionable findings for non-technical audiences.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Leveraged </w:t>
      </w:r>
      <w:r w:rsidRPr="006B65EC">
        <w:rPr>
          <w:rFonts w:ascii="Calibri(Headings)" w:hAnsi="Calibri(Headings)" w:cs="Calibri"/>
          <w:b/>
          <w:bCs/>
          <w:color w:val="1D2D31" w:themeColor="accent5" w:themeShade="40"/>
          <w:sz w:val="22"/>
          <w:szCs w:val="22"/>
        </w:rPr>
        <w:t xml:space="preserve">AWS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r w:rsidRPr="006B65EC">
        <w:rPr>
          <w:rFonts w:ascii="Calibri(Headings)" w:hAnsi="Calibri(Headings)" w:cs="Calibri"/>
          <w:b/>
          <w:bCs/>
          <w:color w:val="1D2D31" w:themeColor="accent5" w:themeShade="40"/>
          <w:sz w:val="22"/>
          <w:szCs w:val="22"/>
        </w:rPr>
        <w:t xml:space="preserve">Azure</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deploying containerized applications, improving scalability and efficiency of research tools.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Engaged in continuous improvement of </w:t>
      </w:r>
      <w:r w:rsidRPr="006B65EC">
        <w:rPr>
          <w:rFonts w:ascii="Calibri(Headings)" w:hAnsi="Calibri(Headings)" w:cs="Calibri"/>
          <w:b/>
          <w:bCs/>
          <w:color w:val="1D2D31" w:themeColor="accent5" w:themeShade="40"/>
          <w:sz w:val="22"/>
          <w:szCs w:val="22"/>
        </w:rPr>
        <w:t xml:space="preserve">application performance</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employing </w:t>
      </w:r>
      <w:r w:rsidRPr="006B65EC">
        <w:rPr>
          <w:rFonts w:ascii="Calibri(Headings)" w:hAnsi="Calibri(Headings)" w:cs="Calibri"/>
          <w:b/>
          <w:bCs/>
          <w:color w:val="1D2D31" w:themeColor="accent5" w:themeShade="40"/>
          <w:sz w:val="22"/>
          <w:szCs w:val="22"/>
        </w:rPr>
        <w:t xml:space="preserve">monitoring tools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identify bottlenecks and optimize resource usage.</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Created detailed </w:t>
      </w:r>
      <w:r w:rsidRPr="006B65EC">
        <w:rPr>
          <w:rFonts w:ascii="Calibri(Headings)" w:hAnsi="Calibri(Headings)" w:cs="Calibri"/>
          <w:b/>
          <w:bCs/>
          <w:color w:val="1D2D31" w:themeColor="accent5" w:themeShade="40"/>
          <w:sz w:val="22"/>
          <w:szCs w:val="22"/>
        </w:rPr>
        <w:t xml:space="preserve">technical documentation</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shared insights through presentations to facilitate understanding among project stakeholders.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Utilized </w:t>
      </w:r>
      <w:r w:rsidRPr="006B65EC">
        <w:rPr>
          <w:rFonts w:ascii="Calibri(Headings)" w:hAnsi="Calibri(Headings)" w:cs="Calibri"/>
          <w:b/>
          <w:bCs/>
          <w:color w:val="1D2D31" w:themeColor="accent5" w:themeShade="40"/>
          <w:sz w:val="22"/>
          <w:szCs w:val="22"/>
        </w:rPr>
        <w:t xml:space="preserve">Agile methodologies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manage project cycles, ensuring timely delivery of features while maintaining high code quality.</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Built internal applications that utilize </w:t>
      </w:r>
      <w:r w:rsidRPr="006B65EC">
        <w:rPr>
          <w:rFonts w:ascii="Calibri(Headings)" w:hAnsi="Calibri(Headings)" w:cs="Calibri"/>
          <w:b/>
          <w:bCs/>
          <w:color w:val="1D2D31" w:themeColor="accent5" w:themeShade="40"/>
          <w:sz w:val="22"/>
          <w:szCs w:val="22"/>
        </w:rPr>
        <w:t xml:space="preserve">machine learning models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enhance decision-making capabilities for the strategic communications team.</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Conducted code reviews and implemented best practices in development to maintain a high standard of quality and performance.</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Supported analytics and data science efforts by building custom tools for data visualization using </w:t>
      </w:r>
      <w:r w:rsidRPr="006B65EC">
        <w:rPr>
          <w:rFonts w:ascii="Calibri(Headings)" w:hAnsi="Calibri(Headings)" w:cs="Calibri"/>
          <w:b/>
          <w:bCs/>
          <w:color w:val="1D2D31" w:themeColor="accent5" w:themeShade="40"/>
          <w:sz w:val="22"/>
          <w:szCs w:val="22"/>
        </w:rPr>
        <w:t xml:space="preserve">D3.js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r w:rsidRPr="006B65EC">
        <w:rPr>
          <w:rFonts w:ascii="Calibri(Headings)" w:hAnsi="Calibri(Headings)" w:cs="Calibri"/>
          <w:b/>
          <w:bCs/>
          <w:color w:val="1D2D31" w:themeColor="accent5" w:themeShade="40"/>
          <w:sz w:val="22"/>
          <w:szCs w:val="22"/>
        </w:rPr>
        <w:t xml:space="preserve">Chart.js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Integrated various </w:t>
      </w:r>
      <w:r w:rsidRPr="006B65EC">
        <w:rPr>
          <w:rFonts w:ascii="Calibri(Headings)" w:hAnsi="Calibri(Headings)" w:cs="Calibri"/>
          <w:b/>
          <w:bCs/>
          <w:color w:val="1D2D31" w:themeColor="accent5" w:themeShade="40"/>
          <w:sz w:val="22"/>
          <w:szCs w:val="22"/>
        </w:rPr>
        <w:t xml:space="preserve">data transformation tools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into the workflow to maximize team productivity and efficiency.</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Worked directly with researchers to create user-friendly interfaces that display complex information clearly and effectively.</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Participated in brainstorming sessions to whiteboard product ideas, contributing technical perspectives to project goals.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Mentored junior developers in adopting best practices for </w:t>
      </w:r>
      <w:r w:rsidRPr="006B65EC">
        <w:rPr>
          <w:rFonts w:ascii="Calibri(Headings)" w:hAnsi="Calibri(Headings)" w:cs="Calibri"/>
          <w:b/>
          <w:bCs/>
          <w:color w:val="1D2D31" w:themeColor="accent5" w:themeShade="40"/>
          <w:sz w:val="22"/>
          <w:szCs w:val="22"/>
        </w:rPr>
        <w:t xml:space="preserve">application development</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data handling, fostering a culture of collaboration.</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Maintained familiarity with the latest technologies and industry trends to propose innovative solutions that drive project success.</w:t>
      </w:r>
    </w:p>
    <w:p w14:paraId="53D3C90B" w14:textId="3ED6D503" w:rsidR="001D201F" w:rsidRPr="006B65EC" w:rsidRDefault="001D201F" w:rsidP="001D201F">
      <w:pPr>
        <w:ind w:right="180"/>
        <w:rPr>
          <w:rFonts w:ascii="Calibri(Headings)" w:hAnsi="Calibri(Headings)" w:cs="Calibri" w:hint="eastAsia"/>
          <w:b/>
        </w:rPr>
      </w:pPr>
      <w:r w:rsidRPr="006B65EC">
        <w:rPr>
          <w:rFonts w:ascii="Calibri(Headings)" w:hAnsi="Calibri(Headings)" w:cs="Calibri"/>
          <w:b/>
          <w:sz w:val="28"/>
          <w:szCs w:val="28"/>
        </w:rPr>
        <w:t>Syberry Corporation|</w:t>
      </w:r>
      <w:r w:rsidRPr="006B65EC">
        <w:rPr>
          <w:rFonts w:ascii="Calibri(Headings)" w:hAnsi="Calibri(Headings)" w:cs="Calibri"/>
          <w:b/>
        </w:rPr>
        <w:t xml:space="preserve"> </w:t>
      </w:r>
      <w:r w:rsidRPr="006B65EC">
        <w:rPr>
          <w:rFonts w:ascii="Calibri(Headings)" w:hAnsi="Calibri(Headings)" w:cs="Calibri"/>
          <w:bCs/>
        </w:rPr>
        <w:t xml:space="preserve">Austin, TX                                                                                                       </w:t>
      </w:r>
      <w:r w:rsidR="00BB61C5">
        <w:rPr>
          <w:rFonts w:ascii="Calibri(Headings)" w:hAnsi="Calibri(Headings)" w:cs="Calibri"/>
          <w:bCs/>
        </w:rPr>
        <w:t xml:space="preserve">             </w:t>
      </w:r>
      <w:r w:rsidRPr="006B65EC">
        <w:rPr>
          <w:rFonts w:ascii="Calibri(Headings)" w:hAnsi="Calibri(Headings)" w:cs="Calibri"/>
          <w:bCs/>
        </w:rPr>
        <w:t xml:space="preserve">  </w:t>
      </w:r>
      <w:r w:rsidRPr="006B65EC">
        <w:rPr>
          <w:rFonts w:ascii="Calibri(Headings)" w:hAnsi="Calibri(Headings)" w:cs="Calibri"/>
          <w:b/>
        </w:rPr>
        <w:t>Ju</w:t>
      </w:r>
      <w:r w:rsidR="00EE42A9">
        <w:rPr>
          <w:rFonts w:ascii="Calibri(Headings)" w:hAnsi="Calibri(Headings)" w:cs="Calibri"/>
          <w:b/>
        </w:rPr>
        <w:t>l</w:t>
      </w:r>
      <w:r w:rsidRPr="006B65EC">
        <w:rPr>
          <w:rFonts w:ascii="Calibri(Headings)" w:hAnsi="Calibri(Headings)" w:cs="Calibri"/>
          <w:b/>
        </w:rPr>
        <w:t xml:space="preserve"> 20</w:t>
      </w:r>
      <w:r w:rsidR="00EE42A9">
        <w:rPr>
          <w:rFonts w:ascii="Calibri(Headings)" w:hAnsi="Calibri(Headings)" w:cs="Calibri"/>
          <w:b/>
        </w:rPr>
        <w:t>19</w:t>
      </w:r>
      <w:r w:rsidRPr="006B65EC">
        <w:rPr>
          <w:rFonts w:ascii="Calibri(Headings)" w:hAnsi="Calibri(Headings)" w:cs="Calibri"/>
          <w:b/>
        </w:rPr>
        <w:t xml:space="preserve"> – </w:t>
      </w:r>
      <w:r w:rsidR="00EE42A9">
        <w:rPr>
          <w:rFonts w:ascii="Calibri(Headings)" w:hAnsi="Calibri(Headings)" w:cs="Calibri"/>
          <w:b/>
        </w:rPr>
        <w:t>Jul</w:t>
      </w:r>
      <w:r w:rsidRPr="006B65EC">
        <w:rPr>
          <w:rFonts w:ascii="Calibri(Headings)" w:hAnsi="Calibri(Headings)" w:cs="Calibri"/>
          <w:b/>
        </w:rPr>
        <w:t xml:space="preserve"> 20</w:t>
      </w:r>
      <w:r w:rsidR="00EE42A9">
        <w:rPr>
          <w:rFonts w:ascii="Calibri(Headings)" w:hAnsi="Calibri(Headings)" w:cs="Calibri"/>
          <w:b/>
        </w:rPr>
        <w:t>22</w:t>
      </w:r>
    </w:p>
    <w:p w14:paraId="7ED49C36" w14:textId="221EBCCC" w:rsidR="001D201F" w:rsidRPr="006B65EC" w:rsidRDefault="006939D8" w:rsidP="001D201F">
      <w:pPr>
        <w:ind w:right="180"/>
        <w:rPr>
          <w:rFonts w:ascii="Calibri(Headings)" w:eastAsia="Roboto Light" w:hAnsi="Calibri(Headings)" w:cs="Calibri"/>
        </w:rPr>
      </w:pPr>
      <w:r w:rsidRPr="006939D8">
        <w:rPr>
          <w:rFonts w:ascii="Calibri(Headings)" w:hAnsi="Calibri(Headings)" w:cs="Calibri"/>
          <w:bCs/>
          <w:i/>
          <w:iCs/>
          <w:sz w:val="24"/>
          <w:szCs w:val="24"/>
        </w:rPr>
        <w:t xml:space="preserve">Software Engineer</w:t>
      </w:r>
      <w:r>
        <w:rPr>
          <w:rFonts w:ascii="Calibri(Headings)" w:hAnsi="Calibri(Headings)" w:cs="Calibri"/>
          <w:bCs/>
          <w:i/>
          <w:iCs/>
          <w:sz w:val="24"/>
          <w:szCs w:val="24"/>
        </w:rPr>
        <w:t/>
      </w:r>
      <w:r w:rsidRPr="006939D8">
        <w:rPr>
          <w:rFonts w:ascii="Calibri(Headings)" w:hAnsi="Calibri(Headings)" w:cs="Calibri"/>
          <w:bCs/>
          <w:i/>
          <w:iCs/>
          <w:sz w:val="24"/>
          <w:szCs w:val="24"/>
        </w:rPr>
        <w:t/>
      </w:r>
      <w:r w:rsidR="00326ED4">
        <w:rPr>
          <w:rFonts w:ascii="Calibri(Headings)" w:hAnsi="Calibri(Headings)" w:cs="Calibri"/>
          <w:bCs/>
          <w:i/>
          <w:iCs/>
          <w:sz w:val="24"/>
          <w:szCs w:val="24"/>
        </w:rPr>
        <w:t xml:space="preserve"> </w:t>
      </w:r>
      <w:r w:rsidR="001D201F" w:rsidRPr="006B65EC">
        <w:rPr>
          <w:rFonts w:ascii="Calibri(Headings)" w:hAnsi="Calibri(Headings)" w:cs="Calibri"/>
          <w:bCs/>
          <w:sz w:val="24"/>
          <w:szCs w:val="24"/>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Led the design and implementation of </w:t>
      </w:r>
      <w:r w:rsidRPr="006B65EC">
        <w:rPr>
          <w:rFonts w:ascii="Calibri(Headings)" w:hAnsi="Calibri(Headings)" w:cs="Calibri"/>
          <w:b/>
          <w:bCs/>
          <w:color w:val="1D2D31" w:themeColor="accent5" w:themeShade="40"/>
          <w:sz w:val="22"/>
          <w:szCs w:val="22"/>
        </w:rPr>
        <w:t xml:space="preserve">data pipelines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enable seamless data integration and processing for various projects.</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Developed front-end features using </w:t>
      </w:r>
      <w:r w:rsidRPr="006B65EC">
        <w:rPr>
          <w:rFonts w:ascii="Calibri(Headings)" w:hAnsi="Calibri(Headings)" w:cs="Calibri"/>
          <w:b/>
          <w:bCs/>
          <w:color w:val="1D2D31" w:themeColor="accent5" w:themeShade="40"/>
          <w:sz w:val="22"/>
          <w:szCs w:val="22"/>
        </w:rPr>
        <w:t xml:space="preserve">React</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back-end services with </w:t>
      </w:r>
      <w:r w:rsidRPr="006B65EC">
        <w:rPr>
          <w:rFonts w:ascii="Calibri(Headings)" w:hAnsi="Calibri(Headings)" w:cs="Calibri"/>
          <w:b/>
          <w:bCs/>
          <w:color w:val="1D2D31" w:themeColor="accent5" w:themeShade="40"/>
          <w:sz w:val="22"/>
          <w:szCs w:val="22"/>
        </w:rPr>
        <w:t xml:space="preserve">Node.js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improving the user experience of internal applications.</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Collaborated with data scientists to deploy machine learning models into production, enhancing the capabilities of analytical tools.</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Engaged stakeholders to gather requirements and translate them into technical specifications, ensuring alignment between technical solutions and business needs.</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Employed </w:t>
      </w:r>
      <w:r w:rsidRPr="006B65EC">
        <w:rPr>
          <w:rFonts w:ascii="Calibri(Headings)" w:hAnsi="Calibri(Headings)" w:cs="Calibri"/>
          <w:b/>
          <w:bCs/>
          <w:color w:val="1D2D31" w:themeColor="accent5" w:themeShade="40"/>
          <w:sz w:val="22"/>
          <w:szCs w:val="22"/>
        </w:rPr>
        <w:t xml:space="preserve">AWS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cloud-based solutions, focusing on security and high availability of applications deployed.</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Refined and optimized existing </w:t>
      </w:r>
      <w:r w:rsidRPr="006B65EC">
        <w:rPr>
          <w:rFonts w:ascii="Calibri(Headings)" w:hAnsi="Calibri(Headings)" w:cs="Calibri"/>
          <w:b/>
          <w:bCs/>
          <w:color w:val="1D2D31" w:themeColor="accent5" w:themeShade="40"/>
          <w:sz w:val="22"/>
          <w:szCs w:val="22"/>
        </w:rPr>
        <w:t xml:space="preserve">data warehouse infrastructures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ensuring high performance and accessibility for analytical tasks.</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Participated in daily scrums and sprint planning sessions, adhering to </w:t>
      </w:r>
      <w:r w:rsidRPr="006B65EC">
        <w:rPr>
          <w:rFonts w:ascii="Calibri(Headings)" w:hAnsi="Calibri(Headings)" w:cs="Calibri"/>
          <w:b/>
          <w:bCs/>
          <w:color w:val="1D2D31" w:themeColor="accent5" w:themeShade="40"/>
          <w:sz w:val="22"/>
          <w:szCs w:val="22"/>
        </w:rPr>
        <w:t xml:space="preserve">Agile principles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promptly addressing blockers.</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Implemented robust monitoring and alerting systems for real-time insights into application performance using tools like </w:t>
      </w:r>
      <w:r w:rsidRPr="006B65EC">
        <w:rPr>
          <w:rFonts w:ascii="Calibri(Headings)" w:hAnsi="Calibri(Headings)" w:cs="Calibri"/>
          <w:b/>
          <w:bCs/>
          <w:color w:val="1D2D31" w:themeColor="accent5" w:themeShade="40"/>
          <w:sz w:val="22"/>
          <w:szCs w:val="22"/>
        </w:rPr>
        <w:t xml:space="preserve">New Relic</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Created user-friendly documentation and training materials for internal stakeholders to support tool adoption and usage.</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Utilized </w:t>
      </w:r>
      <w:r w:rsidRPr="006B65EC">
        <w:rPr>
          <w:rFonts w:ascii="Calibri(Headings)" w:hAnsi="Calibri(Headings)" w:cs="Calibri"/>
          <w:b/>
          <w:bCs/>
          <w:color w:val="1D2D31" w:themeColor="accent5" w:themeShade="40"/>
          <w:sz w:val="22"/>
          <w:szCs w:val="22"/>
        </w:rPr>
        <w:t xml:space="preserve">dbt</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data modeling and transformation tasks, enhancing the overall data strategy and accessibility for users.</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Actively participated in code reviews, advocating for best practices in </w:t>
      </w:r>
      <w:r w:rsidRPr="006B65EC">
        <w:rPr>
          <w:rFonts w:ascii="Calibri(Headings)" w:hAnsi="Calibri(Headings)" w:cs="Calibri"/>
          <w:b/>
          <w:bCs/>
          <w:color w:val="1D2D31" w:themeColor="accent5" w:themeShade="40"/>
          <w:sz w:val="22"/>
          <w:szCs w:val="22"/>
        </w:rPr>
        <w:t xml:space="preserve">software development</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version control.</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Conducted workshops for less experienced colleagues on utilizing </w:t>
      </w:r>
      <w:r w:rsidRPr="006B65EC">
        <w:rPr>
          <w:rFonts w:ascii="Calibri(Headings)" w:hAnsi="Calibri(Headings)" w:cs="Calibri"/>
          <w:b/>
          <w:bCs/>
          <w:color w:val="1D2D31" w:themeColor="accent5" w:themeShade="40"/>
          <w:sz w:val="22"/>
          <w:szCs w:val="22"/>
        </w:rPr>
        <w:t xml:space="preserve">data transformation tools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building efficient pipelines.</w:t>
      </w:r>
    </w:p>
    <w:p w14:paraId="003DE4F0" w14:textId="5F5A4047" w:rsidR="001D201F" w:rsidRPr="006B65EC" w:rsidRDefault="001D201F" w:rsidP="001D201F">
      <w:pPr>
        <w:spacing w:before="240"/>
        <w:ind w:right="180"/>
        <w:rPr>
          <w:rFonts w:ascii="Calibri(Headings)" w:hAnsi="Calibri(Headings)" w:cs="Calibri" w:hint="eastAsia"/>
          <w:b/>
        </w:rPr>
      </w:pPr>
      <w:r w:rsidRPr="006B65EC">
        <w:rPr>
          <w:rFonts w:ascii="Calibri(Headings)" w:hAnsi="Calibri(Headings)" w:cs="Calibri"/>
          <w:b/>
          <w:sz w:val="28"/>
          <w:szCs w:val="28"/>
        </w:rPr>
        <w:t>Coffee Cup Software |</w:t>
      </w:r>
      <w:r w:rsidRPr="006B65EC">
        <w:rPr>
          <w:rFonts w:ascii="Calibri(Headings)" w:hAnsi="Calibri(Headings)" w:cs="Calibri"/>
          <w:b/>
        </w:rPr>
        <w:t xml:space="preserve"> </w:t>
      </w:r>
      <w:r w:rsidRPr="006B65EC">
        <w:rPr>
          <w:rFonts w:ascii="Calibri(Headings)" w:hAnsi="Calibri(Headings)" w:cs="Calibri"/>
          <w:bCs/>
        </w:rPr>
        <w:t xml:space="preserve">Corpus Christi, TX                                                                                      </w:t>
      </w:r>
      <w:r w:rsidR="00BB61C5">
        <w:rPr>
          <w:rFonts w:ascii="Calibri(Headings)" w:hAnsi="Calibri(Headings)" w:cs="Calibri"/>
          <w:bCs/>
        </w:rPr>
        <w:t xml:space="preserve">              </w:t>
      </w:r>
      <w:r w:rsidRPr="006B65EC">
        <w:rPr>
          <w:rFonts w:ascii="Calibri(Headings)" w:hAnsi="Calibri(Headings)" w:cs="Calibri"/>
          <w:bCs/>
        </w:rPr>
        <w:t xml:space="preserve"> </w:t>
      </w:r>
      <w:r w:rsidRPr="006B65EC">
        <w:rPr>
          <w:rFonts w:ascii="Calibri(Headings)" w:hAnsi="Calibri(Headings)" w:cs="Calibri"/>
          <w:b/>
        </w:rPr>
        <w:t>Jun 201</w:t>
      </w:r>
      <w:r w:rsidR="00EE42A9">
        <w:rPr>
          <w:rFonts w:ascii="Calibri(Headings)" w:hAnsi="Calibri(Headings)" w:cs="Calibri"/>
          <w:b/>
        </w:rPr>
        <w:t>7</w:t>
      </w:r>
      <w:r w:rsidRPr="006B65EC">
        <w:rPr>
          <w:rFonts w:ascii="Calibri(Headings)" w:hAnsi="Calibri(Headings)" w:cs="Calibri"/>
          <w:b/>
        </w:rPr>
        <w:t xml:space="preserve"> – </w:t>
      </w:r>
      <w:r w:rsidR="00EE42A9">
        <w:rPr>
          <w:rFonts w:ascii="Calibri(Headings)" w:hAnsi="Calibri(Headings)" w:cs="Calibri"/>
          <w:b/>
        </w:rPr>
        <w:t>Jun</w:t>
      </w:r>
      <w:r w:rsidRPr="006B65EC">
        <w:rPr>
          <w:rFonts w:ascii="Calibri(Headings)" w:hAnsi="Calibri(Headings)" w:cs="Calibri"/>
          <w:b/>
        </w:rPr>
        <w:t xml:space="preserve"> 201</w:t>
      </w:r>
      <w:r w:rsidR="00EE42A9">
        <w:rPr>
          <w:rFonts w:ascii="Calibri(Headings)" w:hAnsi="Calibri(Headings)" w:cs="Calibri"/>
          <w:b/>
        </w:rPr>
        <w:t>9</w:t>
      </w:r>
    </w:p>
    <w:p w14:paraId="618482C8" w14:textId="01940147" w:rsidR="001D201F" w:rsidRPr="006B65EC" w:rsidRDefault="006939D8" w:rsidP="001D201F">
      <w:pPr>
        <w:ind w:right="180"/>
        <w:rPr>
          <w:rFonts w:ascii="Calibri(Headings)" w:eastAsia="Roboto Light" w:hAnsi="Calibri(Headings)" w:cs="Calibri"/>
        </w:rPr>
      </w:pPr>
      <w:r w:rsidRPr="006939D8">
        <w:rPr>
          <w:rFonts w:ascii="Calibri(Headings)" w:hAnsi="Calibri(Headings)" w:cs="Calibri"/>
          <w:bCs/>
          <w:i/>
          <w:iCs/>
          <w:sz w:val="24"/>
          <w:szCs w:val="24"/>
        </w:rPr>
        <w:t xml:space="preserve">Junior Software Engineer</w:t>
      </w:r>
      <w:r>
        <w:rPr>
          <w:rFonts w:ascii="Calibri(Headings)" w:hAnsi="Calibri(Headings)" w:cs="Calibri"/>
          <w:bCs/>
          <w:i/>
          <w:iCs/>
          <w:sz w:val="24"/>
          <w:szCs w:val="24"/>
        </w:rPr>
        <w:t/>
      </w:r>
      <w:r w:rsidRPr="006939D8">
        <w:rPr>
          <w:rFonts w:ascii="Calibri(Headings)" w:hAnsi="Calibri(Headings)" w:cs="Calibri"/>
          <w:bCs/>
          <w:i/>
          <w:iCs/>
          <w:sz w:val="24"/>
          <w:szCs w:val="24"/>
        </w:rPr>
        <w:t/>
      </w:r>
      <w:r w:rsidR="008073C7">
        <w:rPr>
          <w:rFonts w:ascii="Calibri(Headings)" w:hAnsi="Calibri(Headings)" w:cs="Calibri"/>
          <w:bCs/>
          <w:i/>
          <w:iCs/>
          <w:sz w:val="24"/>
          <w:szCs w:val="24"/>
        </w:rPr>
        <w:t xml:space="preserve"> </w:t>
      </w:r>
      <w:r w:rsidR="001D201F" w:rsidRPr="006B65EC">
        <w:rPr>
          <w:rFonts w:ascii="Calibri(Headings)" w:hAnsi="Calibri(Headings)" w:cs="Calibri"/>
          <w:bCs/>
          <w:sz w:val="24"/>
          <w:szCs w:val="24"/>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Assisted in implementing </w:t>
      </w:r>
      <w:r w:rsidRPr="006B65EC">
        <w:rPr>
          <w:rFonts w:ascii="Calibri(Headings)" w:hAnsi="Calibri(Headings)" w:cs="Calibri"/>
          <w:b/>
          <w:bCs/>
          <w:color w:val="1D2D31" w:themeColor="accent5" w:themeShade="40"/>
          <w:sz w:val="22"/>
          <w:szCs w:val="22"/>
        </w:rPr>
        <w:t xml:space="preserve">data pipelines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entry-level analytics projects, gaining hands-on experience with data integration tools.</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Strengthened front-end development skills using </w:t>
      </w:r>
      <w:r w:rsidRPr="006B65EC">
        <w:rPr>
          <w:rFonts w:ascii="Calibri(Headings)" w:hAnsi="Calibri(Headings)" w:cs="Calibri"/>
          <w:b/>
          <w:bCs/>
          <w:color w:val="1D2D31" w:themeColor="accent5" w:themeShade="40"/>
          <w:sz w:val="22"/>
          <w:szCs w:val="22"/>
        </w:rPr>
        <w:t xml:space="preserve">HTML</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w:t>
      </w:r>
      <w:r w:rsidRPr="006B65EC">
        <w:rPr>
          <w:rFonts w:ascii="Calibri(Headings)" w:hAnsi="Calibri(Headings)" w:cs="Calibri"/>
          <w:b/>
          <w:bCs/>
          <w:color w:val="1D2D31" w:themeColor="accent5" w:themeShade="40"/>
          <w:sz w:val="22"/>
          <w:szCs w:val="22"/>
        </w:rPr>
        <w:t xml:space="preserve">CSS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r w:rsidRPr="006B65EC">
        <w:rPr>
          <w:rFonts w:ascii="Calibri(Headings)" w:hAnsi="Calibri(Headings)" w:cs="Calibri"/>
          <w:b/>
          <w:bCs/>
          <w:color w:val="1D2D31" w:themeColor="accent5" w:themeShade="40"/>
          <w:sz w:val="22"/>
          <w:szCs w:val="22"/>
        </w:rPr>
        <w:t xml:space="preserve">JavaScript</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contributing to minor enhancements of existing applications.</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Contributed to team efforts by helping to debug and maintain existing </w:t>
      </w:r>
      <w:r w:rsidRPr="006B65EC">
        <w:rPr>
          <w:rFonts w:ascii="Calibri(Headings)" w:hAnsi="Calibri(Headings)" w:cs="Calibri"/>
          <w:b/>
          <w:bCs/>
          <w:color w:val="1D2D31" w:themeColor="accent5" w:themeShade="40"/>
          <w:sz w:val="22"/>
          <w:szCs w:val="22"/>
        </w:rPr>
        <w:t xml:space="preserve">software systems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gaining insight into the software development lifecycle.</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Engaged in team meetings to discuss </w:t>
      </w:r>
      <w:r w:rsidRPr="006B65EC">
        <w:rPr>
          <w:rFonts w:ascii="Calibri(Headings)" w:hAnsi="Calibri(Headings)" w:cs="Calibri"/>
          <w:b/>
          <w:bCs/>
          <w:color w:val="1D2D31" w:themeColor="accent5" w:themeShade="40"/>
          <w:sz w:val="22"/>
          <w:szCs w:val="22"/>
        </w:rPr>
        <w:t xml:space="preserve">project requirements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design specifications, learning to articulate technical ideas effectively.</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Learned and utilized basic </w:t>
      </w:r>
      <w:r w:rsidRPr="006B65EC">
        <w:rPr>
          <w:rFonts w:ascii="Calibri(Headings)" w:hAnsi="Calibri(Headings)" w:cs="Calibri"/>
          <w:b/>
          <w:bCs/>
          <w:color w:val="1D2D31" w:themeColor="accent5" w:themeShade="40"/>
          <w:sz w:val="22"/>
          <w:szCs w:val="22"/>
        </w:rPr>
        <w:t xml:space="preserve">data manipulation techniques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in </w:t>
      </w:r>
      <w:r w:rsidRPr="006B65EC">
        <w:rPr>
          <w:rFonts w:ascii="Calibri(Headings)" w:hAnsi="Calibri(Headings)" w:cs="Calibri"/>
          <w:b/>
          <w:bCs/>
          <w:color w:val="1D2D31" w:themeColor="accent5" w:themeShade="40"/>
          <w:sz w:val="22"/>
          <w:szCs w:val="22"/>
        </w:rPr>
        <w:t xml:space="preserve">SQL</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assist in generating insights from databases.</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Supported senior engineers by documenting processes and contributing to technical specifications for feature requests.</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Explored and researched new </w:t>
      </w:r>
      <w:r w:rsidRPr="006B65EC">
        <w:rPr>
          <w:rFonts w:ascii="Calibri(Headings)" w:hAnsi="Calibri(Headings)" w:cs="Calibri"/>
          <w:b/>
          <w:bCs/>
          <w:color w:val="1D2D31" w:themeColor="accent5" w:themeShade="40"/>
          <w:sz w:val="22"/>
          <w:szCs w:val="22"/>
        </w:rPr>
        <w:t xml:space="preserve">data transformation tools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recommend best practices for more efficient data processing.</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Participated in regular hands-on coding exercises, enhancing familiarity with practical coding challenges within an agile environment.</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Collaborated in team efforts to prepare presentations on research findings, gaining experience with data storytelling techniques.</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Developed small-scale applications using </w:t>
      </w:r>
      <w:r w:rsidRPr="006B65EC">
        <w:rPr>
          <w:rFonts w:ascii="Calibri(Headings)" w:hAnsi="Calibri(Headings)" w:cs="Calibri"/>
          <w:b/>
          <w:bCs/>
          <w:color w:val="1D2D31" w:themeColor="accent5" w:themeShade="40"/>
          <w:sz w:val="22"/>
          <w:szCs w:val="22"/>
        </w:rPr>
        <w:t xml:space="preserve">Flask</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automate daily tasks, enhancing familiarity with application deployment.</w:t>
      </w:r>
    </w:p>
    <w:p w14:paraId="3C5650B9" w14:textId="77777777" w:rsidR="001D201F" w:rsidRPr="006B65EC" w:rsidRDefault="001D201F" w:rsidP="001D201F">
      <w:pPr>
        <w:ind w:right="180"/>
        <w:rPr>
          <w:rFonts w:ascii="Calibri(Headings)" w:hAnsi="Calibri(Headings)" w:cs="Calibri" w:hint="eastAsia"/>
          <w:sz w:val="32"/>
          <w:szCs w:val="32"/>
        </w:rPr>
      </w:pPr>
      <w:r w:rsidRPr="006B65EC">
        <w:rPr>
          <w:rFonts w:ascii="Calibri(Headings)" w:hAnsi="Calibri(Headings)" w:cs="Calibri"/>
          <w:b/>
          <w:sz w:val="32"/>
          <w:szCs w:val="32"/>
        </w:rPr>
        <w:t>Personal Skills</w:t>
      </w:r>
    </w:p>
    <w:p w14:paraId="5663A73E"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Effective Communication</w:t>
      </w:r>
    </w:p>
    <w:p w14:paraId="4813CDCA"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Team Collaboration</w:t>
      </w:r>
    </w:p>
    <w:p w14:paraId="3ACA972C"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Detail Oriented</w:t>
      </w:r>
    </w:p>
    <w:p w14:paraId="09165631"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Adaptability and Problem Solving</w:t>
      </w:r>
    </w:p>
    <w:p w14:paraId="38F55C29"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Time management</w:t>
      </w:r>
    </w:p>
    <w:p w14:paraId="37DD59E0"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Team synergy with autonomy</w:t>
      </w:r>
    </w:p>
    <w:p w14:paraId="41CDBD11" w14:textId="77777777" w:rsidR="001D201F" w:rsidRPr="006B65EC" w:rsidRDefault="001D201F" w:rsidP="001D201F">
      <w:pPr>
        <w:pStyle w:val="ListParagraph"/>
        <w:numPr>
          <w:ilvl w:val="0"/>
          <w:numId w:val="30"/>
        </w:numPr>
        <w:spacing w:after="0" w:line="360" w:lineRule="auto"/>
        <w:ind w:right="180"/>
        <w:rPr>
          <w:rFonts w:ascii="Calibri(Headings)" w:hAnsi="Calibri(Headings)" w:cs="Calibri" w:hint="eastAsia"/>
          <w:sz w:val="22"/>
          <w:szCs w:val="22"/>
        </w:rPr>
      </w:pPr>
      <w:r w:rsidRPr="006B65EC">
        <w:rPr>
          <w:rFonts w:ascii="Calibri(Headings)" w:hAnsi="Calibri(Headings)" w:cs="Calibri"/>
          <w:sz w:val="22"/>
          <w:szCs w:val="22"/>
        </w:rPr>
        <w:t>Self-Motivation &amp; Self-Pacing</w:t>
      </w:r>
    </w:p>
    <w:p w14:paraId="0CDB1516" w14:textId="77777777" w:rsidR="001D201F" w:rsidRPr="006B65EC" w:rsidRDefault="001D201F" w:rsidP="001D201F">
      <w:pPr>
        <w:rPr>
          <w:rFonts w:ascii="Calibri(Headings)" w:hAnsi="Calibri(Headings)" w:cs="Calibri" w:hint="eastAsia"/>
        </w:rPr>
      </w:pPr>
    </w:p>
    <w:p w14:paraId="1D449937" w14:textId="0288318C" w:rsidR="00921FEF" w:rsidRPr="006B65EC" w:rsidRDefault="00921FEF" w:rsidP="00F26BFA">
      <w:pPr>
        <w:spacing w:line="276" w:lineRule="auto"/>
        <w:rPr>
          <w:rFonts w:ascii="Calibri(Headings)" w:hAnsi="Calibri(Headings)" w:cs="Calibri" w:hint="eastAsia"/>
        </w:rPr>
      </w:pPr>
    </w:p>
    <w:sectPr w:rsidR="00921FEF" w:rsidRPr="006B65EC" w:rsidSect="001D201F">
      <w:pgSz w:w="12240" w:h="20160" w:code="5"/>
      <w:pgMar w:top="720" w:right="720" w:bottom="720" w:left="720" w:header="72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9C86303" w14:textId="77777777" w:rsidR="004B585B" w:rsidRDefault="004B585B">
      <w:pPr>
        <w:spacing w:after="0"/>
      </w:pPr>
      <w:r>
        <w:separator/>
      </w:r>
    </w:p>
  </w:endnote>
  <w:endnote w:type="continuationSeparator" w:id="0">
    <w:p w14:paraId="6E929A00" w14:textId="77777777" w:rsidR="004B585B" w:rsidRDefault="004B585B">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Raleway-Medium">
    <w:altName w:val="Segoe Print"/>
    <w:charset w:val="00"/>
    <w:family w:val="roman"/>
    <w:pitch w:val="default"/>
  </w:font>
  <w:font w:name="Calibri(Headings)">
    <w:altName w:val="Calibri"/>
    <w:panose1 w:val="00000000000000000000"/>
    <w:charset w:val="00"/>
    <w:family w:val="roman"/>
    <w:notTrueType/>
    <w:pitch w:val="default"/>
  </w:font>
  <w:font w:name="Calibri">
    <w:panose1 w:val="020F0502020204030204"/>
    <w:charset w:val="00"/>
    <w:family w:val="swiss"/>
    <w:pitch w:val="variable"/>
    <w:sig w:usb0="E4002EFF" w:usb1="C200247B" w:usb2="00000009" w:usb3="00000000" w:csb0="000001FF" w:csb1="00000000"/>
  </w:font>
  <w:font w:name="Roboto Light">
    <w:charset w:val="00"/>
    <w:family w:val="auto"/>
    <w:pitch w:val="variable"/>
    <w:sig w:usb0="E0000AFF" w:usb1="5000217F" w:usb2="0000002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90BB1F0" w14:textId="77777777" w:rsidR="004B585B" w:rsidRDefault="004B585B">
      <w:pPr>
        <w:spacing w:after="0"/>
      </w:pPr>
      <w:r>
        <w:separator/>
      </w:r>
    </w:p>
  </w:footnote>
  <w:footnote w:type="continuationSeparator" w:id="0">
    <w:p w14:paraId="67515134" w14:textId="77777777" w:rsidR="004B585B" w:rsidRDefault="004B585B">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FFFFFF7C"/>
    <w:lvl w:ilvl="0">
      <w:start w:val="1"/>
      <w:numFmt w:val="decimal"/>
      <w:pStyle w:val="ListNumber5"/>
      <w:lvlText w:val="%1."/>
      <w:lvlJc w:val="left"/>
      <w:pPr>
        <w:tabs>
          <w:tab w:val="left" w:pos="1492"/>
        </w:tabs>
        <w:ind w:left="1492" w:hanging="360"/>
      </w:pPr>
    </w:lvl>
  </w:abstractNum>
  <w:abstractNum w:abstractNumId="1" w15:restartNumberingAfterBreak="0">
    <w:nsid w:val="FFFFFF7D"/>
    <w:multiLevelType w:val="singleLevel"/>
    <w:tmpl w:val="FFFFFF7D"/>
    <w:lvl w:ilvl="0">
      <w:start w:val="1"/>
      <w:numFmt w:val="decimal"/>
      <w:pStyle w:val="ListNumber4"/>
      <w:lvlText w:val="%1."/>
      <w:lvlJc w:val="left"/>
      <w:pPr>
        <w:tabs>
          <w:tab w:val="left" w:pos="1209"/>
        </w:tabs>
        <w:ind w:left="1209" w:hanging="360"/>
      </w:pPr>
    </w:lvl>
  </w:abstractNum>
  <w:abstractNum w:abstractNumId="2" w15:restartNumberingAfterBreak="0">
    <w:nsid w:val="FFFFFF7E"/>
    <w:multiLevelType w:val="singleLevel"/>
    <w:tmpl w:val="FFFFFF7E"/>
    <w:lvl w:ilvl="0">
      <w:start w:val="1"/>
      <w:numFmt w:val="decimal"/>
      <w:pStyle w:val="ListNumber3"/>
      <w:lvlText w:val="%1."/>
      <w:lvlJc w:val="left"/>
      <w:pPr>
        <w:tabs>
          <w:tab w:val="left" w:pos="926"/>
        </w:tabs>
        <w:ind w:left="926" w:hanging="360"/>
      </w:pPr>
    </w:lvl>
  </w:abstractNum>
  <w:abstractNum w:abstractNumId="3" w15:restartNumberingAfterBreak="0">
    <w:nsid w:val="FFFFFF7F"/>
    <w:multiLevelType w:val="singleLevel"/>
    <w:tmpl w:val="FFFFFF7F"/>
    <w:lvl w:ilvl="0">
      <w:start w:val="1"/>
      <w:numFmt w:val="decimal"/>
      <w:pStyle w:val="ListNumber2"/>
      <w:lvlText w:val="%1."/>
      <w:lvlJc w:val="left"/>
      <w:pPr>
        <w:tabs>
          <w:tab w:val="left" w:pos="643"/>
        </w:tabs>
        <w:ind w:left="643" w:hanging="360"/>
      </w:pPr>
    </w:lvl>
  </w:abstractNum>
  <w:abstractNum w:abstractNumId="4" w15:restartNumberingAfterBreak="0">
    <w:nsid w:val="FFFFFF80"/>
    <w:multiLevelType w:val="singleLevel"/>
    <w:tmpl w:val="FFFFFF80"/>
    <w:lvl w:ilvl="0">
      <w:start w:val="1"/>
      <w:numFmt w:val="bullet"/>
      <w:pStyle w:val="ListBullet5"/>
      <w:lvlText w:val=""/>
      <w:lvlJc w:val="left"/>
      <w:pPr>
        <w:tabs>
          <w:tab w:val="left" w:pos="1492"/>
        </w:tabs>
        <w:ind w:left="1492" w:hanging="360"/>
      </w:pPr>
      <w:rPr>
        <w:rFonts w:ascii="Symbol" w:hAnsi="Symbol" w:hint="default"/>
      </w:rPr>
    </w:lvl>
  </w:abstractNum>
  <w:abstractNum w:abstractNumId="5" w15:restartNumberingAfterBreak="0">
    <w:nsid w:val="FFFFFF81"/>
    <w:multiLevelType w:val="singleLevel"/>
    <w:tmpl w:val="FFFFFF81"/>
    <w:lvl w:ilvl="0">
      <w:start w:val="1"/>
      <w:numFmt w:val="bullet"/>
      <w:pStyle w:val="ListBullet4"/>
      <w:lvlText w:val=""/>
      <w:lvlJc w:val="left"/>
      <w:pPr>
        <w:tabs>
          <w:tab w:val="left" w:pos="1209"/>
        </w:tabs>
        <w:ind w:left="1209" w:hanging="360"/>
      </w:pPr>
      <w:rPr>
        <w:rFonts w:ascii="Symbol" w:hAnsi="Symbol" w:hint="default"/>
      </w:rPr>
    </w:lvl>
  </w:abstractNum>
  <w:abstractNum w:abstractNumId="6" w15:restartNumberingAfterBreak="0">
    <w:nsid w:val="FFFFFF82"/>
    <w:multiLevelType w:val="singleLevel"/>
    <w:tmpl w:val="FFFFFF82"/>
    <w:lvl w:ilvl="0">
      <w:start w:val="1"/>
      <w:numFmt w:val="bullet"/>
      <w:pStyle w:val="ListBullet3"/>
      <w:lvlText w:val=""/>
      <w:lvlJc w:val="left"/>
      <w:pPr>
        <w:tabs>
          <w:tab w:val="left" w:pos="926"/>
        </w:tabs>
        <w:ind w:left="926" w:hanging="360"/>
      </w:pPr>
      <w:rPr>
        <w:rFonts w:ascii="Symbol" w:hAnsi="Symbol" w:hint="default"/>
      </w:rPr>
    </w:lvl>
  </w:abstractNum>
  <w:abstractNum w:abstractNumId="7" w15:restartNumberingAfterBreak="0">
    <w:nsid w:val="FFFFFF83"/>
    <w:multiLevelType w:val="singleLevel"/>
    <w:tmpl w:val="FFFFFF83"/>
    <w:lvl w:ilvl="0">
      <w:start w:val="1"/>
      <w:numFmt w:val="bullet"/>
      <w:pStyle w:val="ListBullet2"/>
      <w:lvlText w:val=""/>
      <w:lvlJc w:val="left"/>
      <w:pPr>
        <w:tabs>
          <w:tab w:val="left" w:pos="643"/>
        </w:tabs>
        <w:ind w:left="643" w:hanging="360"/>
      </w:pPr>
      <w:rPr>
        <w:rFonts w:ascii="Symbol" w:hAnsi="Symbol" w:hint="default"/>
      </w:rPr>
    </w:lvl>
  </w:abstractNum>
  <w:abstractNum w:abstractNumId="8" w15:restartNumberingAfterBreak="0">
    <w:nsid w:val="FFFFFF88"/>
    <w:multiLevelType w:val="singleLevel"/>
    <w:tmpl w:val="FFFFFF88"/>
    <w:lvl w:ilvl="0">
      <w:start w:val="1"/>
      <w:numFmt w:val="decimal"/>
      <w:pStyle w:val="ListNumber"/>
      <w:lvlText w:val="%1."/>
      <w:lvlJc w:val="left"/>
      <w:pPr>
        <w:tabs>
          <w:tab w:val="left" w:pos="360"/>
        </w:tabs>
        <w:ind w:left="360" w:hanging="360"/>
      </w:pPr>
    </w:lvl>
  </w:abstractNum>
  <w:abstractNum w:abstractNumId="9" w15:restartNumberingAfterBreak="0">
    <w:nsid w:val="FFFFFF89"/>
    <w:multiLevelType w:val="singleLevel"/>
    <w:tmpl w:val="6404496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273A1BD5"/>
    <w:multiLevelType w:val="hybridMultilevel"/>
    <w:tmpl w:val="CE0898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94045CC"/>
    <w:multiLevelType w:val="hybridMultilevel"/>
    <w:tmpl w:val="B502A8B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36690EFB"/>
    <w:multiLevelType w:val="hybridMultilevel"/>
    <w:tmpl w:val="EAD461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88E6646"/>
    <w:multiLevelType w:val="multilevel"/>
    <w:tmpl w:val="388E664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4" w15:restartNumberingAfterBreak="0">
    <w:nsid w:val="39D60330"/>
    <w:multiLevelType w:val="multilevel"/>
    <w:tmpl w:val="39D60330"/>
    <w:lvl w:ilvl="0">
      <w:start w:val="1"/>
      <w:numFmt w:val="bullet"/>
      <w:pStyle w:val="ListBullet"/>
      <w:lvlText w:val=""/>
      <w:lvlJc w:val="left"/>
      <w:pPr>
        <w:ind w:left="720" w:hanging="360"/>
      </w:pPr>
      <w:rPr>
        <w:rFonts w:ascii="Symbol" w:hAnsi="Symbol" w:hint="default"/>
        <w:color w:val="404040" w:themeColor="text1" w:themeTint="BF"/>
      </w:rPr>
    </w:lvl>
    <w:lvl w:ilvl="1">
      <w:start w:val="1"/>
      <w:numFmt w:val="bullet"/>
      <w:lvlText w:val=""/>
      <w:lvlJc w:val="left"/>
      <w:pPr>
        <w:ind w:left="1080" w:hanging="360"/>
      </w:pPr>
      <w:rPr>
        <w:rFonts w:ascii="Symbol" w:hAnsi="Symbol" w:hint="default"/>
        <w:color w:val="404040" w:themeColor="text1" w:themeTint="BF"/>
      </w:rPr>
    </w:lvl>
    <w:lvl w:ilvl="2">
      <w:start w:val="1"/>
      <w:numFmt w:val="bullet"/>
      <w:lvlText w:val=""/>
      <w:lvlJc w:val="left"/>
      <w:pPr>
        <w:ind w:left="1440" w:hanging="360"/>
      </w:pPr>
      <w:rPr>
        <w:rFonts w:ascii="Symbol" w:hAnsi="Symbol" w:hint="default"/>
        <w:color w:val="404040" w:themeColor="text1" w:themeTint="BF"/>
      </w:rPr>
    </w:lvl>
    <w:lvl w:ilvl="3">
      <w:start w:val="1"/>
      <w:numFmt w:val="bullet"/>
      <w:lvlText w:val=""/>
      <w:lvlJc w:val="left"/>
      <w:pPr>
        <w:ind w:left="1800" w:hanging="360"/>
      </w:pPr>
      <w:rPr>
        <w:rFonts w:ascii="Symbol" w:hAnsi="Symbol" w:hint="default"/>
        <w:color w:val="auto"/>
      </w:rPr>
    </w:lvl>
    <w:lvl w:ilvl="4">
      <w:start w:val="1"/>
      <w:numFmt w:val="bullet"/>
      <w:lvlText w:val=""/>
      <w:lvlJc w:val="left"/>
      <w:pPr>
        <w:ind w:left="2160" w:hanging="360"/>
      </w:pPr>
      <w:rPr>
        <w:rFonts w:ascii="Symbol" w:hAnsi="Symbol" w:hint="default"/>
        <w:color w:val="auto"/>
      </w:rPr>
    </w:lvl>
    <w:lvl w:ilvl="5">
      <w:start w:val="1"/>
      <w:numFmt w:val="bullet"/>
      <w:lvlText w:val=""/>
      <w:lvlJc w:val="left"/>
      <w:pPr>
        <w:ind w:left="2520" w:hanging="360"/>
      </w:pPr>
      <w:rPr>
        <w:rFonts w:ascii="Symbol" w:hAnsi="Symbol" w:hint="default"/>
        <w:color w:val="auto"/>
      </w:rPr>
    </w:lvl>
    <w:lvl w:ilvl="6">
      <w:start w:val="1"/>
      <w:numFmt w:val="bullet"/>
      <w:lvlText w:val=""/>
      <w:lvlJc w:val="left"/>
      <w:pPr>
        <w:ind w:left="2880" w:hanging="360"/>
      </w:pPr>
      <w:rPr>
        <w:rFonts w:ascii="Symbol" w:hAnsi="Symbol" w:hint="default"/>
        <w:color w:val="auto"/>
      </w:rPr>
    </w:lvl>
    <w:lvl w:ilvl="7">
      <w:start w:val="1"/>
      <w:numFmt w:val="bullet"/>
      <w:lvlText w:val=""/>
      <w:lvlJc w:val="left"/>
      <w:pPr>
        <w:ind w:left="3240" w:hanging="360"/>
      </w:pPr>
      <w:rPr>
        <w:rFonts w:ascii="Symbol" w:hAnsi="Symbol" w:hint="default"/>
        <w:color w:val="auto"/>
      </w:rPr>
    </w:lvl>
    <w:lvl w:ilvl="8">
      <w:start w:val="1"/>
      <w:numFmt w:val="bullet"/>
      <w:lvlText w:val=""/>
      <w:lvlJc w:val="left"/>
      <w:pPr>
        <w:ind w:left="3600" w:hanging="360"/>
      </w:pPr>
      <w:rPr>
        <w:rFonts w:ascii="Symbol" w:hAnsi="Symbol" w:hint="default"/>
        <w:color w:val="auto"/>
      </w:rPr>
    </w:lvl>
  </w:abstractNum>
  <w:abstractNum w:abstractNumId="15" w15:restartNumberingAfterBreak="0">
    <w:nsid w:val="4130CA3D"/>
    <w:multiLevelType w:val="singleLevel"/>
    <w:tmpl w:val="4130CA3D"/>
    <w:lvl w:ilvl="0">
      <w:start w:val="1"/>
      <w:numFmt w:val="bullet"/>
      <w:lvlText w:val=""/>
      <w:lvlJc w:val="left"/>
      <w:pPr>
        <w:tabs>
          <w:tab w:val="left" w:pos="420"/>
        </w:tabs>
        <w:ind w:left="420" w:hanging="420"/>
      </w:pPr>
      <w:rPr>
        <w:rFonts w:ascii="Wingdings" w:hAnsi="Wingdings" w:hint="default"/>
      </w:rPr>
    </w:lvl>
  </w:abstractNum>
  <w:abstractNum w:abstractNumId="16" w15:restartNumberingAfterBreak="0">
    <w:nsid w:val="4BFE0488"/>
    <w:multiLevelType w:val="hybridMultilevel"/>
    <w:tmpl w:val="2CA882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2F1357E"/>
    <w:multiLevelType w:val="hybridMultilevel"/>
    <w:tmpl w:val="C50A85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6E90172"/>
    <w:multiLevelType w:val="hybridMultilevel"/>
    <w:tmpl w:val="5A3C0CD0"/>
    <w:lvl w:ilvl="0" w:tplc="04090001">
      <w:start w:val="1"/>
      <w:numFmt w:val="bullet"/>
      <w:lvlText w:val=""/>
      <w:lvlJc w:val="left"/>
      <w:pPr>
        <w:ind w:left="720" w:hanging="360"/>
      </w:pPr>
      <w:rPr>
        <w:rFonts w:ascii="Symbol" w:hAnsi="Symbol" w:hint="default"/>
      </w:rPr>
    </w:lvl>
    <w:lvl w:ilvl="1" w:tplc="FFFFFFFF">
      <w:numFmt w:val="bullet"/>
      <w:lvlText w:val=""/>
      <w:lvlJc w:val="left"/>
      <w:pPr>
        <w:ind w:left="1440" w:hanging="360"/>
      </w:pPr>
      <w:rPr>
        <w:rFonts w:ascii="Times New Roman" w:eastAsia="Times New Roman" w:hAnsi="Times New Roman" w:cs="Times New Roman"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5C725885"/>
    <w:multiLevelType w:val="multilevel"/>
    <w:tmpl w:val="971482C4"/>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0" w15:restartNumberingAfterBreak="0">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1" w15:restartNumberingAfterBreak="0">
    <w:nsid w:val="6F4C005F"/>
    <w:multiLevelType w:val="multilevel"/>
    <w:tmpl w:val="C63EB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72394DF2"/>
    <w:multiLevelType w:val="hybridMultilevel"/>
    <w:tmpl w:val="223000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91402922">
    <w:abstractNumId w:val="14"/>
  </w:num>
  <w:num w:numId="2" w16cid:durableId="1077478314">
    <w:abstractNumId w:val="7"/>
  </w:num>
  <w:num w:numId="3" w16cid:durableId="1506508336">
    <w:abstractNumId w:val="6"/>
  </w:num>
  <w:num w:numId="4" w16cid:durableId="1003439506">
    <w:abstractNumId w:val="5"/>
  </w:num>
  <w:num w:numId="5" w16cid:durableId="1132946935">
    <w:abstractNumId w:val="4"/>
  </w:num>
  <w:num w:numId="6" w16cid:durableId="1697733644">
    <w:abstractNumId w:val="8"/>
  </w:num>
  <w:num w:numId="7" w16cid:durableId="311760684">
    <w:abstractNumId w:val="3"/>
  </w:num>
  <w:num w:numId="8" w16cid:durableId="394009371">
    <w:abstractNumId w:val="2"/>
  </w:num>
  <w:num w:numId="9" w16cid:durableId="637611646">
    <w:abstractNumId w:val="1"/>
  </w:num>
  <w:num w:numId="10" w16cid:durableId="609700261">
    <w:abstractNumId w:val="0"/>
  </w:num>
  <w:num w:numId="11" w16cid:durableId="321087367">
    <w:abstractNumId w:val="15"/>
  </w:num>
  <w:num w:numId="12" w16cid:durableId="1753697525">
    <w:abstractNumId w:val="13"/>
  </w:num>
  <w:num w:numId="13" w16cid:durableId="1509709921">
    <w:abstractNumId w:val="14"/>
  </w:num>
  <w:num w:numId="14" w16cid:durableId="1428841107">
    <w:abstractNumId w:val="22"/>
  </w:num>
  <w:num w:numId="15" w16cid:durableId="522978877">
    <w:abstractNumId w:val="9"/>
  </w:num>
  <w:num w:numId="16" w16cid:durableId="1869096447">
    <w:abstractNumId w:val="17"/>
  </w:num>
  <w:num w:numId="17" w16cid:durableId="483474557">
    <w:abstractNumId w:val="19"/>
  </w:num>
  <w:num w:numId="18" w16cid:durableId="1906642975">
    <w:abstractNumId w:val="20"/>
  </w:num>
  <w:num w:numId="19" w16cid:durableId="1708329462">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869367964">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2034571493">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875577622">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871071473">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644771062">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442506402">
    <w:abstractNumId w:val="10"/>
  </w:num>
  <w:num w:numId="26" w16cid:durableId="1160072952">
    <w:abstractNumId w:val="16"/>
  </w:num>
  <w:num w:numId="27" w16cid:durableId="2135319272">
    <w:abstractNumId w:val="11"/>
  </w:num>
  <w:num w:numId="28" w16cid:durableId="823355065">
    <w:abstractNumId w:val="18"/>
  </w:num>
  <w:num w:numId="29" w16cid:durableId="578490059">
    <w:abstractNumId w:val="21"/>
  </w:num>
  <w:num w:numId="30" w16cid:durableId="104386981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defaultTabStop w:val="720"/>
  <w:noPunctuationKerning/>
  <w:characterSpacingControl w:val="doNotCompress"/>
  <w:hdrShapeDefaults>
    <o:shapedefaults v:ext="edit" spidmax="2050" fillcolor="white">
      <v:fill color="white"/>
    </o:shapedefaults>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5C17"/>
    <w:rsid w:val="00003455"/>
    <w:rsid w:val="0000374E"/>
    <w:rsid w:val="00013896"/>
    <w:rsid w:val="000144D5"/>
    <w:rsid w:val="00017537"/>
    <w:rsid w:val="00021C10"/>
    <w:rsid w:val="00024A86"/>
    <w:rsid w:val="00031F1D"/>
    <w:rsid w:val="00032277"/>
    <w:rsid w:val="00032383"/>
    <w:rsid w:val="00032982"/>
    <w:rsid w:val="00037A3D"/>
    <w:rsid w:val="00037A80"/>
    <w:rsid w:val="0004081D"/>
    <w:rsid w:val="00043C61"/>
    <w:rsid w:val="00044A14"/>
    <w:rsid w:val="00047720"/>
    <w:rsid w:val="00047C0B"/>
    <w:rsid w:val="000539BD"/>
    <w:rsid w:val="000660BE"/>
    <w:rsid w:val="00066E2A"/>
    <w:rsid w:val="00076DB4"/>
    <w:rsid w:val="00086410"/>
    <w:rsid w:val="0008711D"/>
    <w:rsid w:val="0009195F"/>
    <w:rsid w:val="000944C9"/>
    <w:rsid w:val="000A0356"/>
    <w:rsid w:val="000A078F"/>
    <w:rsid w:val="000B130A"/>
    <w:rsid w:val="000C6C10"/>
    <w:rsid w:val="000C75D8"/>
    <w:rsid w:val="000D355D"/>
    <w:rsid w:val="000D6E01"/>
    <w:rsid w:val="000E1F99"/>
    <w:rsid w:val="000E4407"/>
    <w:rsid w:val="000E6532"/>
    <w:rsid w:val="000E6E3A"/>
    <w:rsid w:val="000F12E9"/>
    <w:rsid w:val="00103BBB"/>
    <w:rsid w:val="001046AC"/>
    <w:rsid w:val="001055C7"/>
    <w:rsid w:val="001074C6"/>
    <w:rsid w:val="0011008C"/>
    <w:rsid w:val="00111371"/>
    <w:rsid w:val="0011248E"/>
    <w:rsid w:val="001152E8"/>
    <w:rsid w:val="00116A4D"/>
    <w:rsid w:val="001172E5"/>
    <w:rsid w:val="001242F5"/>
    <w:rsid w:val="00124AA9"/>
    <w:rsid w:val="00126F53"/>
    <w:rsid w:val="00127233"/>
    <w:rsid w:val="001274B5"/>
    <w:rsid w:val="00127BD7"/>
    <w:rsid w:val="00131784"/>
    <w:rsid w:val="0013632D"/>
    <w:rsid w:val="00140528"/>
    <w:rsid w:val="001433E3"/>
    <w:rsid w:val="001451C9"/>
    <w:rsid w:val="00145A73"/>
    <w:rsid w:val="00147013"/>
    <w:rsid w:val="00150273"/>
    <w:rsid w:val="00156AD1"/>
    <w:rsid w:val="0016014D"/>
    <w:rsid w:val="00160824"/>
    <w:rsid w:val="001608CC"/>
    <w:rsid w:val="00161BE7"/>
    <w:rsid w:val="00165EA4"/>
    <w:rsid w:val="00166935"/>
    <w:rsid w:val="00166CE9"/>
    <w:rsid w:val="00171370"/>
    <w:rsid w:val="00174D43"/>
    <w:rsid w:val="00177F26"/>
    <w:rsid w:val="0018191F"/>
    <w:rsid w:val="00181A48"/>
    <w:rsid w:val="00181FE7"/>
    <w:rsid w:val="00186230"/>
    <w:rsid w:val="0019001F"/>
    <w:rsid w:val="001945EB"/>
    <w:rsid w:val="001A2E48"/>
    <w:rsid w:val="001B5FFB"/>
    <w:rsid w:val="001C57AF"/>
    <w:rsid w:val="001C737E"/>
    <w:rsid w:val="001D201F"/>
    <w:rsid w:val="001D324E"/>
    <w:rsid w:val="001D4B58"/>
    <w:rsid w:val="001F0ACB"/>
    <w:rsid w:val="001F0DF3"/>
    <w:rsid w:val="001F2288"/>
    <w:rsid w:val="001F70B4"/>
    <w:rsid w:val="00200572"/>
    <w:rsid w:val="00210C0A"/>
    <w:rsid w:val="00212BA3"/>
    <w:rsid w:val="0022142F"/>
    <w:rsid w:val="00224F42"/>
    <w:rsid w:val="0023576D"/>
    <w:rsid w:val="00237794"/>
    <w:rsid w:val="00237F9D"/>
    <w:rsid w:val="00246EC4"/>
    <w:rsid w:val="0025452E"/>
    <w:rsid w:val="0025671E"/>
    <w:rsid w:val="00262033"/>
    <w:rsid w:val="00271453"/>
    <w:rsid w:val="00276E4F"/>
    <w:rsid w:val="00282B57"/>
    <w:rsid w:val="002944FC"/>
    <w:rsid w:val="0029471C"/>
    <w:rsid w:val="00295104"/>
    <w:rsid w:val="002A7A57"/>
    <w:rsid w:val="002B14B4"/>
    <w:rsid w:val="002C0DDD"/>
    <w:rsid w:val="002C39F4"/>
    <w:rsid w:val="002D00C2"/>
    <w:rsid w:val="002D4228"/>
    <w:rsid w:val="002D59A2"/>
    <w:rsid w:val="002E01A8"/>
    <w:rsid w:val="002E0600"/>
    <w:rsid w:val="002E0971"/>
    <w:rsid w:val="002E743A"/>
    <w:rsid w:val="002F3131"/>
    <w:rsid w:val="002F5CEE"/>
    <w:rsid w:val="00302F19"/>
    <w:rsid w:val="00304507"/>
    <w:rsid w:val="00304D90"/>
    <w:rsid w:val="00306111"/>
    <w:rsid w:val="003108DB"/>
    <w:rsid w:val="00324D28"/>
    <w:rsid w:val="00325153"/>
    <w:rsid w:val="00326ED4"/>
    <w:rsid w:val="00331246"/>
    <w:rsid w:val="003319FB"/>
    <w:rsid w:val="00337738"/>
    <w:rsid w:val="003502CD"/>
    <w:rsid w:val="00351D1B"/>
    <w:rsid w:val="0035746B"/>
    <w:rsid w:val="00357FD0"/>
    <w:rsid w:val="003630D5"/>
    <w:rsid w:val="003667B7"/>
    <w:rsid w:val="00373CE5"/>
    <w:rsid w:val="00374627"/>
    <w:rsid w:val="003768EC"/>
    <w:rsid w:val="00380722"/>
    <w:rsid w:val="00382988"/>
    <w:rsid w:val="00387365"/>
    <w:rsid w:val="00393C84"/>
    <w:rsid w:val="00394A6D"/>
    <w:rsid w:val="00394C47"/>
    <w:rsid w:val="003951E3"/>
    <w:rsid w:val="00395648"/>
    <w:rsid w:val="00397675"/>
    <w:rsid w:val="003A06F0"/>
    <w:rsid w:val="003A2E96"/>
    <w:rsid w:val="003A4FC0"/>
    <w:rsid w:val="003B0E02"/>
    <w:rsid w:val="003B2143"/>
    <w:rsid w:val="003C14A1"/>
    <w:rsid w:val="003C3248"/>
    <w:rsid w:val="003C38F0"/>
    <w:rsid w:val="003C75BA"/>
    <w:rsid w:val="003D4C5A"/>
    <w:rsid w:val="003F19B9"/>
    <w:rsid w:val="003F6084"/>
    <w:rsid w:val="00400FD0"/>
    <w:rsid w:val="0040118E"/>
    <w:rsid w:val="00402EF3"/>
    <w:rsid w:val="0040517A"/>
    <w:rsid w:val="00406B3F"/>
    <w:rsid w:val="0041229A"/>
    <w:rsid w:val="00420DE9"/>
    <w:rsid w:val="004213DA"/>
    <w:rsid w:val="0042627F"/>
    <w:rsid w:val="00432533"/>
    <w:rsid w:val="00433CD1"/>
    <w:rsid w:val="00440687"/>
    <w:rsid w:val="00440E5E"/>
    <w:rsid w:val="00442ABA"/>
    <w:rsid w:val="00442F69"/>
    <w:rsid w:val="004453CE"/>
    <w:rsid w:val="00445933"/>
    <w:rsid w:val="004476A1"/>
    <w:rsid w:val="004476B0"/>
    <w:rsid w:val="00455884"/>
    <w:rsid w:val="004640B7"/>
    <w:rsid w:val="00471F96"/>
    <w:rsid w:val="00473CBF"/>
    <w:rsid w:val="0048682C"/>
    <w:rsid w:val="004A0E7D"/>
    <w:rsid w:val="004A24A2"/>
    <w:rsid w:val="004A4BFA"/>
    <w:rsid w:val="004B585B"/>
    <w:rsid w:val="004C224C"/>
    <w:rsid w:val="004D2B79"/>
    <w:rsid w:val="004D433E"/>
    <w:rsid w:val="004D445D"/>
    <w:rsid w:val="004E1298"/>
    <w:rsid w:val="004E47F6"/>
    <w:rsid w:val="004E6381"/>
    <w:rsid w:val="004F305A"/>
    <w:rsid w:val="004F4EE2"/>
    <w:rsid w:val="004F5A11"/>
    <w:rsid w:val="004F7524"/>
    <w:rsid w:val="005003AC"/>
    <w:rsid w:val="00504FB9"/>
    <w:rsid w:val="005114E7"/>
    <w:rsid w:val="00521445"/>
    <w:rsid w:val="00522F7F"/>
    <w:rsid w:val="0052761F"/>
    <w:rsid w:val="005336D6"/>
    <w:rsid w:val="005338E9"/>
    <w:rsid w:val="00536083"/>
    <w:rsid w:val="00542008"/>
    <w:rsid w:val="0054534C"/>
    <w:rsid w:val="005463C0"/>
    <w:rsid w:val="0055296F"/>
    <w:rsid w:val="00557654"/>
    <w:rsid w:val="005665F4"/>
    <w:rsid w:val="005711C3"/>
    <w:rsid w:val="00581E60"/>
    <w:rsid w:val="00582E2D"/>
    <w:rsid w:val="0059058A"/>
    <w:rsid w:val="00593E21"/>
    <w:rsid w:val="00594AF9"/>
    <w:rsid w:val="005963F3"/>
    <w:rsid w:val="005A1CE4"/>
    <w:rsid w:val="005A29F5"/>
    <w:rsid w:val="005A77FC"/>
    <w:rsid w:val="005A7D8A"/>
    <w:rsid w:val="005B410F"/>
    <w:rsid w:val="005C2BF4"/>
    <w:rsid w:val="005D49B2"/>
    <w:rsid w:val="005D580F"/>
    <w:rsid w:val="005D5D10"/>
    <w:rsid w:val="005D6A92"/>
    <w:rsid w:val="005E3115"/>
    <w:rsid w:val="005E3889"/>
    <w:rsid w:val="005E4B9B"/>
    <w:rsid w:val="005E5E55"/>
    <w:rsid w:val="005F04C0"/>
    <w:rsid w:val="005F5317"/>
    <w:rsid w:val="00602DD2"/>
    <w:rsid w:val="0060546F"/>
    <w:rsid w:val="00605599"/>
    <w:rsid w:val="006070C9"/>
    <w:rsid w:val="00614140"/>
    <w:rsid w:val="00616068"/>
    <w:rsid w:val="00627B1A"/>
    <w:rsid w:val="0064205B"/>
    <w:rsid w:val="006422D3"/>
    <w:rsid w:val="006439C2"/>
    <w:rsid w:val="00646613"/>
    <w:rsid w:val="0065470F"/>
    <w:rsid w:val="00657304"/>
    <w:rsid w:val="006625FC"/>
    <w:rsid w:val="00663ACC"/>
    <w:rsid w:val="00665CC3"/>
    <w:rsid w:val="006734FD"/>
    <w:rsid w:val="00675497"/>
    <w:rsid w:val="006776EF"/>
    <w:rsid w:val="00690126"/>
    <w:rsid w:val="00692F19"/>
    <w:rsid w:val="006939D8"/>
    <w:rsid w:val="006953A2"/>
    <w:rsid w:val="0069591A"/>
    <w:rsid w:val="006A3D6F"/>
    <w:rsid w:val="006B4315"/>
    <w:rsid w:val="006B65EC"/>
    <w:rsid w:val="006B7979"/>
    <w:rsid w:val="006D0551"/>
    <w:rsid w:val="006D236F"/>
    <w:rsid w:val="006E0605"/>
    <w:rsid w:val="006E2FBB"/>
    <w:rsid w:val="006E401C"/>
    <w:rsid w:val="006E78B5"/>
    <w:rsid w:val="006F0EAE"/>
    <w:rsid w:val="006F109E"/>
    <w:rsid w:val="006F1462"/>
    <w:rsid w:val="006F2441"/>
    <w:rsid w:val="0070001D"/>
    <w:rsid w:val="00706086"/>
    <w:rsid w:val="00710E68"/>
    <w:rsid w:val="00711175"/>
    <w:rsid w:val="00712084"/>
    <w:rsid w:val="007148DA"/>
    <w:rsid w:val="007273EC"/>
    <w:rsid w:val="00730D23"/>
    <w:rsid w:val="00733799"/>
    <w:rsid w:val="0073482B"/>
    <w:rsid w:val="00735EA9"/>
    <w:rsid w:val="00737F06"/>
    <w:rsid w:val="00744C0A"/>
    <w:rsid w:val="007571DC"/>
    <w:rsid w:val="00761D9A"/>
    <w:rsid w:val="007629AF"/>
    <w:rsid w:val="00763328"/>
    <w:rsid w:val="007636B5"/>
    <w:rsid w:val="00774126"/>
    <w:rsid w:val="0077621B"/>
    <w:rsid w:val="007802A5"/>
    <w:rsid w:val="00781236"/>
    <w:rsid w:val="007941C7"/>
    <w:rsid w:val="007963CE"/>
    <w:rsid w:val="007A3754"/>
    <w:rsid w:val="007A7186"/>
    <w:rsid w:val="007A7D37"/>
    <w:rsid w:val="007B0248"/>
    <w:rsid w:val="007B0273"/>
    <w:rsid w:val="007C1BE2"/>
    <w:rsid w:val="007C4C86"/>
    <w:rsid w:val="007D00B3"/>
    <w:rsid w:val="007D4761"/>
    <w:rsid w:val="007D4C8D"/>
    <w:rsid w:val="007E6007"/>
    <w:rsid w:val="007E749E"/>
    <w:rsid w:val="007F3514"/>
    <w:rsid w:val="007F374D"/>
    <w:rsid w:val="00800EEC"/>
    <w:rsid w:val="008073C7"/>
    <w:rsid w:val="008139C2"/>
    <w:rsid w:val="008159CB"/>
    <w:rsid w:val="008169FF"/>
    <w:rsid w:val="00824550"/>
    <w:rsid w:val="00832132"/>
    <w:rsid w:val="0083516D"/>
    <w:rsid w:val="008355AA"/>
    <w:rsid w:val="00835CD2"/>
    <w:rsid w:val="008406FF"/>
    <w:rsid w:val="0084112D"/>
    <w:rsid w:val="0084136C"/>
    <w:rsid w:val="0084680B"/>
    <w:rsid w:val="0085091A"/>
    <w:rsid w:val="00852033"/>
    <w:rsid w:val="00852779"/>
    <w:rsid w:val="00853826"/>
    <w:rsid w:val="00855CA3"/>
    <w:rsid w:val="00862443"/>
    <w:rsid w:val="0086325C"/>
    <w:rsid w:val="00870901"/>
    <w:rsid w:val="00871D1A"/>
    <w:rsid w:val="00872317"/>
    <w:rsid w:val="00873549"/>
    <w:rsid w:val="008753BE"/>
    <w:rsid w:val="0087612D"/>
    <w:rsid w:val="008767D9"/>
    <w:rsid w:val="0088317F"/>
    <w:rsid w:val="00885205"/>
    <w:rsid w:val="00886378"/>
    <w:rsid w:val="00886E4A"/>
    <w:rsid w:val="00890C7C"/>
    <w:rsid w:val="0089100E"/>
    <w:rsid w:val="008916B6"/>
    <w:rsid w:val="0089194F"/>
    <w:rsid w:val="008A1BFC"/>
    <w:rsid w:val="008A4B3A"/>
    <w:rsid w:val="008A5064"/>
    <w:rsid w:val="008B4224"/>
    <w:rsid w:val="008C02B5"/>
    <w:rsid w:val="008C20BE"/>
    <w:rsid w:val="008C322F"/>
    <w:rsid w:val="008C39AB"/>
    <w:rsid w:val="008C5100"/>
    <w:rsid w:val="008D1314"/>
    <w:rsid w:val="008D5413"/>
    <w:rsid w:val="008D5A41"/>
    <w:rsid w:val="008D60A8"/>
    <w:rsid w:val="008D6A27"/>
    <w:rsid w:val="008D721F"/>
    <w:rsid w:val="008E038B"/>
    <w:rsid w:val="008E0DD1"/>
    <w:rsid w:val="008E10EB"/>
    <w:rsid w:val="008E4DEE"/>
    <w:rsid w:val="008E5671"/>
    <w:rsid w:val="008E75E3"/>
    <w:rsid w:val="008F06BF"/>
    <w:rsid w:val="008F14A1"/>
    <w:rsid w:val="008F21E8"/>
    <w:rsid w:val="008F2A1D"/>
    <w:rsid w:val="0090019B"/>
    <w:rsid w:val="00901775"/>
    <w:rsid w:val="00902C6B"/>
    <w:rsid w:val="00912D4C"/>
    <w:rsid w:val="009202AD"/>
    <w:rsid w:val="00921FEF"/>
    <w:rsid w:val="00924DC2"/>
    <w:rsid w:val="0093056E"/>
    <w:rsid w:val="0093235F"/>
    <w:rsid w:val="009359F4"/>
    <w:rsid w:val="00936ACC"/>
    <w:rsid w:val="00936DA0"/>
    <w:rsid w:val="0093754D"/>
    <w:rsid w:val="0094077A"/>
    <w:rsid w:val="00950405"/>
    <w:rsid w:val="00950EA4"/>
    <w:rsid w:val="00952E91"/>
    <w:rsid w:val="00952F98"/>
    <w:rsid w:val="00956C3B"/>
    <w:rsid w:val="009573C9"/>
    <w:rsid w:val="00960DF7"/>
    <w:rsid w:val="009618BF"/>
    <w:rsid w:val="0097099A"/>
    <w:rsid w:val="00971892"/>
    <w:rsid w:val="0097323F"/>
    <w:rsid w:val="009757B2"/>
    <w:rsid w:val="009763C8"/>
    <w:rsid w:val="00982EDE"/>
    <w:rsid w:val="009858B8"/>
    <w:rsid w:val="009923B6"/>
    <w:rsid w:val="009952CA"/>
    <w:rsid w:val="00996719"/>
    <w:rsid w:val="009B24B9"/>
    <w:rsid w:val="009B47C2"/>
    <w:rsid w:val="009C0826"/>
    <w:rsid w:val="009C2119"/>
    <w:rsid w:val="009C429D"/>
    <w:rsid w:val="009C7FD6"/>
    <w:rsid w:val="009D04EB"/>
    <w:rsid w:val="009D2CF9"/>
    <w:rsid w:val="009D41D9"/>
    <w:rsid w:val="009D5B56"/>
    <w:rsid w:val="009E21D8"/>
    <w:rsid w:val="009E3475"/>
    <w:rsid w:val="009F2912"/>
    <w:rsid w:val="00A0065D"/>
    <w:rsid w:val="00A00679"/>
    <w:rsid w:val="00A006D3"/>
    <w:rsid w:val="00A0293B"/>
    <w:rsid w:val="00A060E2"/>
    <w:rsid w:val="00A177A2"/>
    <w:rsid w:val="00A249B7"/>
    <w:rsid w:val="00A25842"/>
    <w:rsid w:val="00A34556"/>
    <w:rsid w:val="00A36931"/>
    <w:rsid w:val="00A36F7A"/>
    <w:rsid w:val="00A376E5"/>
    <w:rsid w:val="00A37D17"/>
    <w:rsid w:val="00A37D58"/>
    <w:rsid w:val="00A42380"/>
    <w:rsid w:val="00A43912"/>
    <w:rsid w:val="00A47C77"/>
    <w:rsid w:val="00A54126"/>
    <w:rsid w:val="00A54C55"/>
    <w:rsid w:val="00A648E5"/>
    <w:rsid w:val="00A67A65"/>
    <w:rsid w:val="00A67DC8"/>
    <w:rsid w:val="00A7066C"/>
    <w:rsid w:val="00A70811"/>
    <w:rsid w:val="00A70EFD"/>
    <w:rsid w:val="00A72233"/>
    <w:rsid w:val="00A731EE"/>
    <w:rsid w:val="00A7322A"/>
    <w:rsid w:val="00A76165"/>
    <w:rsid w:val="00A8131A"/>
    <w:rsid w:val="00A84985"/>
    <w:rsid w:val="00A94186"/>
    <w:rsid w:val="00A956D7"/>
    <w:rsid w:val="00A976EB"/>
    <w:rsid w:val="00AA2091"/>
    <w:rsid w:val="00AA2DA3"/>
    <w:rsid w:val="00AA79C2"/>
    <w:rsid w:val="00AB2C3D"/>
    <w:rsid w:val="00AB48AA"/>
    <w:rsid w:val="00AB5D89"/>
    <w:rsid w:val="00AC138D"/>
    <w:rsid w:val="00AC306D"/>
    <w:rsid w:val="00AD29D0"/>
    <w:rsid w:val="00AE01EA"/>
    <w:rsid w:val="00AE1487"/>
    <w:rsid w:val="00AE42A2"/>
    <w:rsid w:val="00AF3073"/>
    <w:rsid w:val="00B063E6"/>
    <w:rsid w:val="00B06C12"/>
    <w:rsid w:val="00B15C87"/>
    <w:rsid w:val="00B170AB"/>
    <w:rsid w:val="00B20304"/>
    <w:rsid w:val="00B203B6"/>
    <w:rsid w:val="00B26F50"/>
    <w:rsid w:val="00B35070"/>
    <w:rsid w:val="00B430AF"/>
    <w:rsid w:val="00B4787B"/>
    <w:rsid w:val="00B514F9"/>
    <w:rsid w:val="00B5201C"/>
    <w:rsid w:val="00B5257D"/>
    <w:rsid w:val="00B537E4"/>
    <w:rsid w:val="00B561D9"/>
    <w:rsid w:val="00B610B1"/>
    <w:rsid w:val="00B62F78"/>
    <w:rsid w:val="00B70647"/>
    <w:rsid w:val="00B769EE"/>
    <w:rsid w:val="00B81F90"/>
    <w:rsid w:val="00B8342B"/>
    <w:rsid w:val="00B86516"/>
    <w:rsid w:val="00B877C7"/>
    <w:rsid w:val="00BA69BA"/>
    <w:rsid w:val="00BA7EEE"/>
    <w:rsid w:val="00BB1460"/>
    <w:rsid w:val="00BB273E"/>
    <w:rsid w:val="00BB27F2"/>
    <w:rsid w:val="00BB4D13"/>
    <w:rsid w:val="00BB5F68"/>
    <w:rsid w:val="00BB61C5"/>
    <w:rsid w:val="00BC1A24"/>
    <w:rsid w:val="00BC1D98"/>
    <w:rsid w:val="00BC2833"/>
    <w:rsid w:val="00BC2DE4"/>
    <w:rsid w:val="00BD2BEC"/>
    <w:rsid w:val="00BD3A1C"/>
    <w:rsid w:val="00BD4A4B"/>
    <w:rsid w:val="00BD735D"/>
    <w:rsid w:val="00BE51CB"/>
    <w:rsid w:val="00BF44B0"/>
    <w:rsid w:val="00BF4796"/>
    <w:rsid w:val="00BF5B1C"/>
    <w:rsid w:val="00C03729"/>
    <w:rsid w:val="00C04033"/>
    <w:rsid w:val="00C154F7"/>
    <w:rsid w:val="00C2676A"/>
    <w:rsid w:val="00C26B45"/>
    <w:rsid w:val="00C30F46"/>
    <w:rsid w:val="00C335CD"/>
    <w:rsid w:val="00C444AC"/>
    <w:rsid w:val="00C4520F"/>
    <w:rsid w:val="00C45B6F"/>
    <w:rsid w:val="00C47103"/>
    <w:rsid w:val="00C57E43"/>
    <w:rsid w:val="00C6464E"/>
    <w:rsid w:val="00C71002"/>
    <w:rsid w:val="00C72702"/>
    <w:rsid w:val="00C72B59"/>
    <w:rsid w:val="00C7545A"/>
    <w:rsid w:val="00C86F4F"/>
    <w:rsid w:val="00C902A4"/>
    <w:rsid w:val="00C904F1"/>
    <w:rsid w:val="00C92F27"/>
    <w:rsid w:val="00C9734F"/>
    <w:rsid w:val="00CA47BD"/>
    <w:rsid w:val="00CB066D"/>
    <w:rsid w:val="00CB21D0"/>
    <w:rsid w:val="00CB4342"/>
    <w:rsid w:val="00CB77FE"/>
    <w:rsid w:val="00CC08DE"/>
    <w:rsid w:val="00CC5ABB"/>
    <w:rsid w:val="00CC75DB"/>
    <w:rsid w:val="00CD3B47"/>
    <w:rsid w:val="00CD4458"/>
    <w:rsid w:val="00CD5A58"/>
    <w:rsid w:val="00CD6885"/>
    <w:rsid w:val="00CD7BC7"/>
    <w:rsid w:val="00CE1BA3"/>
    <w:rsid w:val="00CF4857"/>
    <w:rsid w:val="00D016ED"/>
    <w:rsid w:val="00D01F43"/>
    <w:rsid w:val="00D02CF8"/>
    <w:rsid w:val="00D05F48"/>
    <w:rsid w:val="00D06D43"/>
    <w:rsid w:val="00D241A0"/>
    <w:rsid w:val="00D26371"/>
    <w:rsid w:val="00D2637A"/>
    <w:rsid w:val="00D309FF"/>
    <w:rsid w:val="00D32740"/>
    <w:rsid w:val="00D33143"/>
    <w:rsid w:val="00D37D67"/>
    <w:rsid w:val="00D4111F"/>
    <w:rsid w:val="00D468C9"/>
    <w:rsid w:val="00D52131"/>
    <w:rsid w:val="00D56207"/>
    <w:rsid w:val="00D60682"/>
    <w:rsid w:val="00D6143C"/>
    <w:rsid w:val="00D617F0"/>
    <w:rsid w:val="00D6278D"/>
    <w:rsid w:val="00D653EC"/>
    <w:rsid w:val="00D67D05"/>
    <w:rsid w:val="00D71BB5"/>
    <w:rsid w:val="00D7441A"/>
    <w:rsid w:val="00D757F2"/>
    <w:rsid w:val="00D765AF"/>
    <w:rsid w:val="00D920E4"/>
    <w:rsid w:val="00D95183"/>
    <w:rsid w:val="00D957C9"/>
    <w:rsid w:val="00DB6481"/>
    <w:rsid w:val="00DC278C"/>
    <w:rsid w:val="00DC3316"/>
    <w:rsid w:val="00DC4B07"/>
    <w:rsid w:val="00DC544D"/>
    <w:rsid w:val="00DD0477"/>
    <w:rsid w:val="00DD1648"/>
    <w:rsid w:val="00DD4208"/>
    <w:rsid w:val="00DE3E33"/>
    <w:rsid w:val="00DF3D23"/>
    <w:rsid w:val="00E00149"/>
    <w:rsid w:val="00E01B82"/>
    <w:rsid w:val="00E23538"/>
    <w:rsid w:val="00E270D9"/>
    <w:rsid w:val="00E321B6"/>
    <w:rsid w:val="00E322E3"/>
    <w:rsid w:val="00E35EA8"/>
    <w:rsid w:val="00E36F44"/>
    <w:rsid w:val="00E42172"/>
    <w:rsid w:val="00E43643"/>
    <w:rsid w:val="00E45F8D"/>
    <w:rsid w:val="00E46184"/>
    <w:rsid w:val="00E50A19"/>
    <w:rsid w:val="00E5690D"/>
    <w:rsid w:val="00E56A4D"/>
    <w:rsid w:val="00E63F6A"/>
    <w:rsid w:val="00E659E3"/>
    <w:rsid w:val="00E67D82"/>
    <w:rsid w:val="00E7067C"/>
    <w:rsid w:val="00E71047"/>
    <w:rsid w:val="00E726F0"/>
    <w:rsid w:val="00E72A5C"/>
    <w:rsid w:val="00E81FD7"/>
    <w:rsid w:val="00E83033"/>
    <w:rsid w:val="00E858F2"/>
    <w:rsid w:val="00E85942"/>
    <w:rsid w:val="00EA2B92"/>
    <w:rsid w:val="00EB1984"/>
    <w:rsid w:val="00EB479E"/>
    <w:rsid w:val="00EB64EF"/>
    <w:rsid w:val="00EB7094"/>
    <w:rsid w:val="00EC12CE"/>
    <w:rsid w:val="00EC52BB"/>
    <w:rsid w:val="00ED1030"/>
    <w:rsid w:val="00ED39B5"/>
    <w:rsid w:val="00ED598E"/>
    <w:rsid w:val="00ED7641"/>
    <w:rsid w:val="00ED7FEB"/>
    <w:rsid w:val="00EE25F3"/>
    <w:rsid w:val="00EE3812"/>
    <w:rsid w:val="00EE42A9"/>
    <w:rsid w:val="00F02122"/>
    <w:rsid w:val="00F03015"/>
    <w:rsid w:val="00F20892"/>
    <w:rsid w:val="00F2344E"/>
    <w:rsid w:val="00F26BFA"/>
    <w:rsid w:val="00F331F2"/>
    <w:rsid w:val="00F37140"/>
    <w:rsid w:val="00F40029"/>
    <w:rsid w:val="00F40303"/>
    <w:rsid w:val="00F41BEE"/>
    <w:rsid w:val="00F42A0D"/>
    <w:rsid w:val="00F55210"/>
    <w:rsid w:val="00F65C17"/>
    <w:rsid w:val="00F74D46"/>
    <w:rsid w:val="00F81047"/>
    <w:rsid w:val="00F8253E"/>
    <w:rsid w:val="00F85AE5"/>
    <w:rsid w:val="00F879DB"/>
    <w:rsid w:val="00F94C64"/>
    <w:rsid w:val="00FA3764"/>
    <w:rsid w:val="00FA5F9C"/>
    <w:rsid w:val="00FA60F7"/>
    <w:rsid w:val="00FB09B7"/>
    <w:rsid w:val="00FB2711"/>
    <w:rsid w:val="00FB590A"/>
    <w:rsid w:val="00FB6D9C"/>
    <w:rsid w:val="00FC240A"/>
    <w:rsid w:val="00FC32CD"/>
    <w:rsid w:val="00FC3C0F"/>
    <w:rsid w:val="00FD0222"/>
    <w:rsid w:val="00FD59AD"/>
    <w:rsid w:val="00FF0654"/>
    <w:rsid w:val="00FF78B4"/>
    <w:rsid w:val="1EF5374F"/>
    <w:rsid w:val="456335CE"/>
    <w:rsid w:val="60254183"/>
    <w:rsid w:val="77EE0E6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46DCC696"/>
  <w15:docId w15:val="{130C9B3A-DB56-4CEF-860F-881B24AA73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200" w:line="28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lsdException w:name="footnote text" w:semiHidden="1"/>
    <w:lsdException w:name="annotation text" w:semiHidden="1"/>
    <w:lsdException w:name="header" w:semiHidden="1"/>
    <w:lsdException w:name="footer" w:semiHidden="1"/>
    <w:lsdException w:name="index heading" w:semiHidden="1"/>
    <w:lsdException w:name="caption" w:semiHidden="1" w:uiPriority="35" w:qFormat="1"/>
    <w:lsdException w:name="table of figures" w:semiHidden="1"/>
    <w:lsdException w:name="envelope address" w:semiHidden="1"/>
    <w:lsdException w:name="envelope return" w:semiHidden="1"/>
    <w:lsdException w:name="footnote reference" w:semiHidden="1"/>
    <w:lsdException w:name="annotation reference" w:semiHidden="1"/>
    <w:lsdException w:name="line number" w:semiHidden="1"/>
    <w:lsdException w:name="pag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uiPriority="10"/>
    <w:lsdException w:name="List Number" w:semiHidden="1" w:uiPriority="12"/>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iPriority="10" w:qFormat="1"/>
    <w:lsdException w:name="Closing" w:semiHidden="1" w:uiPriority="2" w:unhideWhenUsed="1"/>
    <w:lsdException w:name="Signature" w:semiHidden="1" w:uiPriority="2" w:unhideWhenUsed="1"/>
    <w:lsdException w:name="Default Paragraph Font" w:semiHidden="1" w:uiPriority="1" w:unhideWhenUsed="1" w:qFormat="1"/>
    <w:lsdException w:name="Body Text" w:semiHidden="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1" w:qFormat="1"/>
    <w:lsdException w:name="Salutation" w:semiHidden="1" w:uiPriority="2" w:unhideWhenUsed="1"/>
    <w:lsdException w:name="Date" w:semiHidden="1" w:uiPriority="1" w:unhideWhenUsed="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semiHidden="1"/>
    <w:lsdException w:name="FollowedHyperlink" w:semiHidden="1"/>
    <w:lsdException w:name="Strong" w:uiPriority="22" w:qFormat="1"/>
    <w:lsdException w:name="Emphasis" w:semiHidden="1" w:uiPriority="20" w:qFormat="1"/>
    <w:lsdException w:name="Document Map" w:semiHidden="1"/>
    <w:lsdException w:name="Plain Text" w:semiHidden="1"/>
    <w:lsdException w:name="E-mail Signature" w:semiHidden="1"/>
    <w:lsdException w:name="HTML Top of Form" w:semiHidden="1" w:unhideWhenUsed="1"/>
    <w:lsdException w:name="HTML Bottom of Form" w:semiHidden="1" w:unhideWhenUsed="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unhideWhenUsed="1" w:qFormat="1"/>
    <w:lsdException w:name="annotation subject" w:semiHidden="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uiPriority="3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qFormat="1"/>
    <w:lsdException w:name="Colorful List" w:uiPriority="72" w:qFormat="1"/>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qFormat="1"/>
    <w:lsdException w:name="Colorful List Accent 1" w:uiPriority="72" w:qFormat="1"/>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qFormat="1"/>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qFormat="1"/>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qFormat="1"/>
    <w:lsdException w:name="Colorful Grid Accent 5" w:uiPriority="73" w:qFormat="1"/>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qFormat="1"/>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D29D0"/>
  </w:style>
  <w:style w:type="paragraph" w:styleId="Heading1">
    <w:name w:val="heading 1"/>
    <w:basedOn w:val="Normal"/>
    <w:next w:val="Normal"/>
    <w:link w:val="Heading1Char"/>
    <w:uiPriority w:val="9"/>
    <w:qFormat/>
    <w:rsid w:val="00AD29D0"/>
    <w:pPr>
      <w:keepNext/>
      <w:keepLines/>
      <w:spacing w:before="360" w:after="40" w:line="240" w:lineRule="auto"/>
      <w:outlineLvl w:val="0"/>
    </w:pPr>
    <w:rPr>
      <w:rFonts w:asciiTheme="majorHAnsi" w:eastAsiaTheme="majorEastAsia" w:hAnsiTheme="majorHAnsi" w:cstheme="majorBidi"/>
      <w:color w:val="536061" w:themeColor="accent6" w:themeShade="BF"/>
      <w:sz w:val="40"/>
      <w:szCs w:val="40"/>
    </w:rPr>
  </w:style>
  <w:style w:type="paragraph" w:styleId="Heading2">
    <w:name w:val="heading 2"/>
    <w:basedOn w:val="Normal"/>
    <w:next w:val="Normal"/>
    <w:link w:val="Heading2Char"/>
    <w:uiPriority w:val="9"/>
    <w:unhideWhenUsed/>
    <w:qFormat/>
    <w:rsid w:val="00AD29D0"/>
    <w:pPr>
      <w:keepNext/>
      <w:keepLines/>
      <w:spacing w:before="80" w:after="0" w:line="240" w:lineRule="auto"/>
      <w:outlineLvl w:val="1"/>
    </w:pPr>
    <w:rPr>
      <w:rFonts w:asciiTheme="majorHAnsi" w:eastAsiaTheme="majorEastAsia" w:hAnsiTheme="majorHAnsi" w:cstheme="majorBidi"/>
      <w:color w:val="536061" w:themeColor="accent6" w:themeShade="BF"/>
      <w:sz w:val="28"/>
      <w:szCs w:val="28"/>
    </w:rPr>
  </w:style>
  <w:style w:type="paragraph" w:styleId="Heading3">
    <w:name w:val="heading 3"/>
    <w:basedOn w:val="Normal"/>
    <w:next w:val="Normal"/>
    <w:link w:val="Heading3Char"/>
    <w:uiPriority w:val="9"/>
    <w:semiHidden/>
    <w:unhideWhenUsed/>
    <w:qFormat/>
    <w:rsid w:val="00AD29D0"/>
    <w:pPr>
      <w:keepNext/>
      <w:keepLines/>
      <w:spacing w:before="80" w:after="0" w:line="240" w:lineRule="auto"/>
      <w:outlineLvl w:val="2"/>
    </w:pPr>
    <w:rPr>
      <w:rFonts w:asciiTheme="majorHAnsi" w:eastAsiaTheme="majorEastAsia" w:hAnsiTheme="majorHAnsi" w:cstheme="majorBidi"/>
      <w:color w:val="536061" w:themeColor="accent6" w:themeShade="BF"/>
      <w:sz w:val="24"/>
      <w:szCs w:val="24"/>
    </w:rPr>
  </w:style>
  <w:style w:type="paragraph" w:styleId="Heading4">
    <w:name w:val="heading 4"/>
    <w:basedOn w:val="Normal"/>
    <w:next w:val="Normal"/>
    <w:link w:val="Heading4Char"/>
    <w:uiPriority w:val="9"/>
    <w:semiHidden/>
    <w:unhideWhenUsed/>
    <w:qFormat/>
    <w:rsid w:val="00AD29D0"/>
    <w:pPr>
      <w:keepNext/>
      <w:keepLines/>
      <w:spacing w:before="80" w:after="0"/>
      <w:outlineLvl w:val="3"/>
    </w:pPr>
    <w:rPr>
      <w:rFonts w:asciiTheme="majorHAnsi" w:eastAsiaTheme="majorEastAsia" w:hAnsiTheme="majorHAnsi" w:cstheme="majorBidi"/>
      <w:color w:val="6F8183" w:themeColor="accent6"/>
      <w:sz w:val="22"/>
      <w:szCs w:val="22"/>
    </w:rPr>
  </w:style>
  <w:style w:type="paragraph" w:styleId="Heading5">
    <w:name w:val="heading 5"/>
    <w:basedOn w:val="Normal"/>
    <w:next w:val="Normal"/>
    <w:link w:val="Heading5Char"/>
    <w:uiPriority w:val="9"/>
    <w:semiHidden/>
    <w:unhideWhenUsed/>
    <w:qFormat/>
    <w:rsid w:val="00AD29D0"/>
    <w:pPr>
      <w:keepNext/>
      <w:keepLines/>
      <w:spacing w:before="40" w:after="0"/>
      <w:outlineLvl w:val="4"/>
    </w:pPr>
    <w:rPr>
      <w:rFonts w:asciiTheme="majorHAnsi" w:eastAsiaTheme="majorEastAsia" w:hAnsiTheme="majorHAnsi" w:cstheme="majorBidi"/>
      <w:i/>
      <w:iCs/>
      <w:color w:val="6F8183" w:themeColor="accent6"/>
      <w:sz w:val="22"/>
      <w:szCs w:val="22"/>
    </w:rPr>
  </w:style>
  <w:style w:type="paragraph" w:styleId="Heading6">
    <w:name w:val="heading 6"/>
    <w:basedOn w:val="Normal"/>
    <w:next w:val="Normal"/>
    <w:link w:val="Heading6Char"/>
    <w:uiPriority w:val="9"/>
    <w:semiHidden/>
    <w:unhideWhenUsed/>
    <w:qFormat/>
    <w:rsid w:val="00AD29D0"/>
    <w:pPr>
      <w:keepNext/>
      <w:keepLines/>
      <w:spacing w:before="40" w:after="0"/>
      <w:outlineLvl w:val="5"/>
    </w:pPr>
    <w:rPr>
      <w:rFonts w:asciiTheme="majorHAnsi" w:eastAsiaTheme="majorEastAsia" w:hAnsiTheme="majorHAnsi" w:cstheme="majorBidi"/>
      <w:color w:val="6F8183" w:themeColor="accent6"/>
    </w:rPr>
  </w:style>
  <w:style w:type="paragraph" w:styleId="Heading7">
    <w:name w:val="heading 7"/>
    <w:basedOn w:val="Normal"/>
    <w:next w:val="Normal"/>
    <w:link w:val="Heading7Char"/>
    <w:uiPriority w:val="9"/>
    <w:semiHidden/>
    <w:unhideWhenUsed/>
    <w:qFormat/>
    <w:rsid w:val="00AD29D0"/>
    <w:pPr>
      <w:keepNext/>
      <w:keepLines/>
      <w:spacing w:before="40" w:after="0"/>
      <w:outlineLvl w:val="6"/>
    </w:pPr>
    <w:rPr>
      <w:rFonts w:asciiTheme="majorHAnsi" w:eastAsiaTheme="majorEastAsia" w:hAnsiTheme="majorHAnsi" w:cstheme="majorBidi"/>
      <w:b/>
      <w:bCs/>
      <w:color w:val="6F8183" w:themeColor="accent6"/>
    </w:rPr>
  </w:style>
  <w:style w:type="paragraph" w:styleId="Heading8">
    <w:name w:val="heading 8"/>
    <w:basedOn w:val="Normal"/>
    <w:next w:val="Normal"/>
    <w:link w:val="Heading8Char"/>
    <w:uiPriority w:val="9"/>
    <w:semiHidden/>
    <w:unhideWhenUsed/>
    <w:qFormat/>
    <w:rsid w:val="00AD29D0"/>
    <w:pPr>
      <w:keepNext/>
      <w:keepLines/>
      <w:spacing w:before="40" w:after="0"/>
      <w:outlineLvl w:val="7"/>
    </w:pPr>
    <w:rPr>
      <w:rFonts w:asciiTheme="majorHAnsi" w:eastAsiaTheme="majorEastAsia" w:hAnsiTheme="majorHAnsi" w:cstheme="majorBidi"/>
      <w:b/>
      <w:bCs/>
      <w:i/>
      <w:iCs/>
      <w:color w:val="6F8183" w:themeColor="accent6"/>
      <w:sz w:val="20"/>
      <w:szCs w:val="20"/>
    </w:rPr>
  </w:style>
  <w:style w:type="paragraph" w:styleId="Heading9">
    <w:name w:val="heading 9"/>
    <w:basedOn w:val="Normal"/>
    <w:next w:val="Normal"/>
    <w:link w:val="Heading9Char"/>
    <w:uiPriority w:val="9"/>
    <w:semiHidden/>
    <w:unhideWhenUsed/>
    <w:qFormat/>
    <w:rsid w:val="00AD29D0"/>
    <w:pPr>
      <w:keepNext/>
      <w:keepLines/>
      <w:spacing w:before="40" w:after="0"/>
      <w:outlineLvl w:val="8"/>
    </w:pPr>
    <w:rPr>
      <w:rFonts w:asciiTheme="majorHAnsi" w:eastAsiaTheme="majorEastAsia" w:hAnsiTheme="majorHAnsi" w:cstheme="majorBidi"/>
      <w:i/>
      <w:iCs/>
      <w:color w:val="6F8183" w:themeColor="accent6"/>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pPr>
      <w:spacing w:after="0"/>
    </w:pPr>
    <w:rPr>
      <w:rFonts w:cs="Segoe UI"/>
    </w:rPr>
  </w:style>
  <w:style w:type="paragraph" w:styleId="BlockText">
    <w:name w:val="Block Text"/>
    <w:basedOn w:val="Normal"/>
    <w:uiPriority w:val="99"/>
    <w:semiHidden/>
    <w:pPr>
      <w:pBdr>
        <w:top w:val="single" w:sz="2" w:space="10" w:color="AD84C6" w:themeColor="accent1"/>
        <w:left w:val="single" w:sz="2" w:space="10" w:color="AD84C6" w:themeColor="accent1"/>
        <w:bottom w:val="single" w:sz="2" w:space="10" w:color="AD84C6" w:themeColor="accent1"/>
        <w:right w:val="single" w:sz="2" w:space="10" w:color="AD84C6" w:themeColor="accent1"/>
      </w:pBdr>
      <w:ind w:left="1152" w:right="1152"/>
    </w:pPr>
    <w:rPr>
      <w:i/>
      <w:iCs/>
      <w:color w:val="AD84C6" w:themeColor="accent1"/>
    </w:rPr>
  </w:style>
  <w:style w:type="paragraph" w:styleId="BodyText">
    <w:name w:val="Body Text"/>
    <w:basedOn w:val="Normal"/>
    <w:link w:val="BodyTextChar"/>
    <w:uiPriority w:val="99"/>
    <w:semiHidden/>
  </w:style>
  <w:style w:type="paragraph" w:styleId="BodyText2">
    <w:name w:val="Body Text 2"/>
    <w:basedOn w:val="Normal"/>
    <w:link w:val="BodyText2Char"/>
    <w:uiPriority w:val="99"/>
    <w:semiHidden/>
    <w:pPr>
      <w:spacing w:line="480" w:lineRule="auto"/>
    </w:pPr>
  </w:style>
  <w:style w:type="paragraph" w:styleId="BodyText3">
    <w:name w:val="Body Text 3"/>
    <w:basedOn w:val="Normal"/>
    <w:link w:val="BodyText3Char"/>
    <w:uiPriority w:val="99"/>
    <w:semiHidden/>
    <w:rPr>
      <w:szCs w:val="16"/>
    </w:rPr>
  </w:style>
  <w:style w:type="paragraph" w:styleId="BodyTextFirstIndent">
    <w:name w:val="Body Text First Indent"/>
    <w:basedOn w:val="BodyText"/>
    <w:link w:val="BodyTextFirstIndentChar"/>
    <w:uiPriority w:val="99"/>
    <w:semiHidden/>
    <w:pPr>
      <w:spacing w:after="280"/>
      <w:ind w:firstLine="360"/>
    </w:pPr>
  </w:style>
  <w:style w:type="paragraph" w:styleId="BodyTextIndent">
    <w:name w:val="Body Text Indent"/>
    <w:basedOn w:val="Normal"/>
    <w:link w:val="BodyTextIndentChar"/>
    <w:uiPriority w:val="99"/>
    <w:semiHidden/>
    <w:pPr>
      <w:ind w:left="283"/>
    </w:pPr>
  </w:style>
  <w:style w:type="paragraph" w:styleId="BodyTextFirstIndent2">
    <w:name w:val="Body Text First Indent 2"/>
    <w:basedOn w:val="BodyTextIndent"/>
    <w:link w:val="BodyTextFirstIndent2Char"/>
    <w:uiPriority w:val="99"/>
    <w:semiHidden/>
    <w:pPr>
      <w:spacing w:after="280"/>
      <w:ind w:left="360" w:firstLine="360"/>
    </w:pPr>
  </w:style>
  <w:style w:type="paragraph" w:styleId="BodyTextIndent2">
    <w:name w:val="Body Text Indent 2"/>
    <w:basedOn w:val="Normal"/>
    <w:link w:val="BodyTextIndent2Char"/>
    <w:uiPriority w:val="99"/>
    <w:semiHidden/>
    <w:pPr>
      <w:spacing w:line="480" w:lineRule="auto"/>
      <w:ind w:left="283"/>
    </w:pPr>
  </w:style>
  <w:style w:type="paragraph" w:styleId="BodyTextIndent3">
    <w:name w:val="Body Text Indent 3"/>
    <w:basedOn w:val="Normal"/>
    <w:link w:val="BodyTextIndent3Char"/>
    <w:uiPriority w:val="99"/>
    <w:semiHidden/>
    <w:pPr>
      <w:ind w:left="283"/>
    </w:pPr>
    <w:rPr>
      <w:szCs w:val="16"/>
    </w:rPr>
  </w:style>
  <w:style w:type="paragraph" w:styleId="Caption">
    <w:name w:val="caption"/>
    <w:basedOn w:val="Normal"/>
    <w:next w:val="Normal"/>
    <w:uiPriority w:val="35"/>
    <w:semiHidden/>
    <w:unhideWhenUsed/>
    <w:qFormat/>
    <w:rsid w:val="00AD29D0"/>
    <w:pPr>
      <w:spacing w:line="240" w:lineRule="auto"/>
    </w:pPr>
    <w:rPr>
      <w:b/>
      <w:bCs/>
      <w:smallCaps/>
      <w:color w:val="595959" w:themeColor="text1" w:themeTint="A6"/>
    </w:rPr>
  </w:style>
  <w:style w:type="paragraph" w:styleId="Closing">
    <w:name w:val="Closing"/>
    <w:basedOn w:val="Normal"/>
    <w:link w:val="ClosingChar"/>
    <w:uiPriority w:val="2"/>
    <w:semiHidden/>
    <w:unhideWhenUsed/>
    <w:pPr>
      <w:spacing w:after="0"/>
      <w:ind w:left="4252"/>
    </w:pPr>
  </w:style>
  <w:style w:type="character" w:styleId="CommentReference">
    <w:name w:val="annotation reference"/>
    <w:basedOn w:val="DefaultParagraphFont"/>
    <w:uiPriority w:val="99"/>
    <w:semiHidden/>
    <w:rPr>
      <w:sz w:val="22"/>
      <w:szCs w:val="16"/>
    </w:rPr>
  </w:style>
  <w:style w:type="paragraph" w:styleId="CommentText">
    <w:name w:val="annotation text"/>
    <w:basedOn w:val="Normal"/>
    <w:link w:val="CommentTextChar"/>
    <w:uiPriority w:val="99"/>
    <w:semiHidden/>
    <w:pPr>
      <w:spacing w:after="160"/>
    </w:pPr>
    <w:rPr>
      <w:szCs w:val="20"/>
    </w:rPr>
  </w:style>
  <w:style w:type="paragraph" w:styleId="CommentSubject">
    <w:name w:val="annotation subject"/>
    <w:basedOn w:val="CommentText"/>
    <w:next w:val="CommentText"/>
    <w:link w:val="CommentSubjectChar"/>
    <w:uiPriority w:val="99"/>
    <w:semiHidden/>
    <w:pPr>
      <w:spacing w:after="280"/>
    </w:pPr>
    <w:rPr>
      <w:b/>
      <w:bCs/>
      <w:color w:val="404040" w:themeColor="text1" w:themeTint="BF"/>
      <w:lang w:eastAsia="ja-JP"/>
    </w:rPr>
  </w:style>
  <w:style w:type="paragraph" w:styleId="Date">
    <w:name w:val="Date"/>
    <w:basedOn w:val="Normal"/>
    <w:next w:val="Normal"/>
    <w:link w:val="DateChar"/>
    <w:uiPriority w:val="1"/>
    <w:semiHidden/>
    <w:unhideWhenUsed/>
  </w:style>
  <w:style w:type="paragraph" w:styleId="DocumentMap">
    <w:name w:val="Document Map"/>
    <w:basedOn w:val="Normal"/>
    <w:link w:val="DocumentMapChar"/>
    <w:uiPriority w:val="99"/>
    <w:semiHidden/>
    <w:pPr>
      <w:spacing w:after="0"/>
    </w:pPr>
    <w:rPr>
      <w:rFonts w:cs="Segoe UI"/>
      <w:szCs w:val="16"/>
    </w:rPr>
  </w:style>
  <w:style w:type="paragraph" w:styleId="E-mailSignature">
    <w:name w:val="E-mail Signature"/>
    <w:basedOn w:val="Normal"/>
    <w:link w:val="E-mailSignatureChar"/>
    <w:uiPriority w:val="99"/>
    <w:semiHidden/>
    <w:pPr>
      <w:spacing w:after="0"/>
    </w:pPr>
  </w:style>
  <w:style w:type="character" w:styleId="Emphasis">
    <w:name w:val="Emphasis"/>
    <w:basedOn w:val="DefaultParagraphFont"/>
    <w:uiPriority w:val="20"/>
    <w:qFormat/>
    <w:rsid w:val="00AD29D0"/>
    <w:rPr>
      <w:i/>
      <w:iCs/>
      <w:color w:val="6F8183" w:themeColor="accent6"/>
    </w:rPr>
  </w:style>
  <w:style w:type="character" w:styleId="EndnoteReference">
    <w:name w:val="endnote reference"/>
    <w:basedOn w:val="DefaultParagraphFont"/>
    <w:uiPriority w:val="99"/>
    <w:semiHidden/>
    <w:rPr>
      <w:vertAlign w:val="superscript"/>
    </w:rPr>
  </w:style>
  <w:style w:type="paragraph" w:styleId="EndnoteText">
    <w:name w:val="endnote text"/>
    <w:basedOn w:val="Normal"/>
    <w:link w:val="EndnoteTextChar"/>
    <w:uiPriority w:val="99"/>
    <w:semiHidden/>
    <w:pPr>
      <w:spacing w:after="0"/>
    </w:pPr>
    <w:rPr>
      <w:szCs w:val="20"/>
    </w:rPr>
  </w:style>
  <w:style w:type="paragraph" w:styleId="EnvelopeAddress">
    <w:name w:val="envelope address"/>
    <w:basedOn w:val="Normal"/>
    <w:uiPriority w:val="99"/>
    <w:semiHidden/>
    <w:pPr>
      <w:framePr w:w="7920" w:h="1980" w:hRule="exact" w:hSpace="180" w:wrap="auto" w:hAnchor="page" w:xAlign="center" w:yAlign="bottom"/>
      <w:spacing w:after="0"/>
      <w:ind w:left="2880"/>
    </w:pPr>
    <w:rPr>
      <w:rFonts w:asciiTheme="majorHAnsi" w:eastAsiaTheme="majorEastAsia" w:hAnsiTheme="majorHAnsi" w:cstheme="majorBidi"/>
      <w:sz w:val="24"/>
      <w:szCs w:val="24"/>
    </w:rPr>
  </w:style>
  <w:style w:type="paragraph" w:styleId="EnvelopeReturn">
    <w:name w:val="envelope return"/>
    <w:basedOn w:val="Normal"/>
    <w:uiPriority w:val="99"/>
    <w:semiHidden/>
    <w:pPr>
      <w:spacing w:after="0"/>
    </w:pPr>
    <w:rPr>
      <w:rFonts w:asciiTheme="majorHAnsi" w:eastAsiaTheme="majorEastAsia" w:hAnsiTheme="majorHAnsi" w:cstheme="majorBidi"/>
      <w:szCs w:val="20"/>
    </w:rPr>
  </w:style>
  <w:style w:type="character" w:styleId="FollowedHyperlink">
    <w:name w:val="FollowedHyperlink"/>
    <w:basedOn w:val="DefaultParagraphFont"/>
    <w:uiPriority w:val="99"/>
    <w:semiHidden/>
    <w:rPr>
      <w:color w:val="497288" w:themeColor="accent4" w:themeShade="BF"/>
      <w:u w:val="single"/>
    </w:rPr>
  </w:style>
  <w:style w:type="paragraph" w:styleId="Footer">
    <w:name w:val="footer"/>
    <w:basedOn w:val="Normal"/>
    <w:link w:val="FooterChar"/>
    <w:uiPriority w:val="99"/>
    <w:pPr>
      <w:spacing w:after="0"/>
    </w:pPr>
    <w:rPr>
      <w:color w:val="AD84C6" w:themeColor="accent1"/>
    </w:rPr>
  </w:style>
  <w:style w:type="character" w:styleId="FootnoteReference">
    <w:name w:val="footnote reference"/>
    <w:basedOn w:val="DefaultParagraphFont"/>
    <w:uiPriority w:val="99"/>
    <w:semiHidden/>
    <w:rPr>
      <w:vertAlign w:val="superscript"/>
    </w:rPr>
  </w:style>
  <w:style w:type="paragraph" w:styleId="FootnoteText">
    <w:name w:val="footnote text"/>
    <w:basedOn w:val="Normal"/>
    <w:link w:val="FootnoteTextChar"/>
    <w:uiPriority w:val="99"/>
    <w:semiHidden/>
    <w:pPr>
      <w:spacing w:after="0"/>
    </w:pPr>
    <w:rPr>
      <w:szCs w:val="20"/>
    </w:rPr>
  </w:style>
  <w:style w:type="paragraph" w:styleId="Header">
    <w:name w:val="header"/>
    <w:basedOn w:val="Normal"/>
    <w:link w:val="HeaderChar"/>
    <w:uiPriority w:val="99"/>
    <w:pPr>
      <w:spacing w:after="0"/>
    </w:pPr>
  </w:style>
  <w:style w:type="character" w:styleId="HTMLAcronym">
    <w:name w:val="HTML Acronym"/>
    <w:basedOn w:val="DefaultParagraphFont"/>
    <w:uiPriority w:val="99"/>
    <w:semiHidden/>
  </w:style>
  <w:style w:type="paragraph" w:styleId="HTMLAddress">
    <w:name w:val="HTML Address"/>
    <w:basedOn w:val="Normal"/>
    <w:link w:val="HTMLAddressChar"/>
    <w:uiPriority w:val="99"/>
    <w:semiHidden/>
    <w:pPr>
      <w:spacing w:after="0"/>
    </w:pPr>
    <w:rPr>
      <w:i/>
      <w:iCs/>
    </w:rPr>
  </w:style>
  <w:style w:type="character" w:styleId="HTMLCite">
    <w:name w:val="HTML Cite"/>
    <w:basedOn w:val="DefaultParagraphFont"/>
    <w:uiPriority w:val="99"/>
    <w:semiHidden/>
    <w:rPr>
      <w:i/>
      <w:iCs/>
    </w:rPr>
  </w:style>
  <w:style w:type="character" w:styleId="HTMLCode">
    <w:name w:val="HTML Code"/>
    <w:basedOn w:val="DefaultParagraphFont"/>
    <w:uiPriority w:val="99"/>
    <w:semiHidden/>
    <w:rPr>
      <w:rFonts w:ascii="Consolas" w:hAnsi="Consolas"/>
      <w:sz w:val="22"/>
      <w:szCs w:val="20"/>
    </w:rPr>
  </w:style>
  <w:style w:type="character" w:styleId="HTMLDefinition">
    <w:name w:val="HTML Definition"/>
    <w:basedOn w:val="DefaultParagraphFont"/>
    <w:uiPriority w:val="99"/>
    <w:semiHidden/>
    <w:rPr>
      <w:i/>
      <w:iCs/>
    </w:rPr>
  </w:style>
  <w:style w:type="character" w:styleId="HTMLKeyboard">
    <w:name w:val="HTML Keyboard"/>
    <w:basedOn w:val="DefaultParagraphFont"/>
    <w:uiPriority w:val="99"/>
    <w:semiHidden/>
    <w:rPr>
      <w:rFonts w:ascii="Consolas" w:hAnsi="Consolas"/>
      <w:sz w:val="22"/>
      <w:szCs w:val="20"/>
    </w:rPr>
  </w:style>
  <w:style w:type="paragraph" w:styleId="HTMLPreformatted">
    <w:name w:val="HTML Preformatted"/>
    <w:basedOn w:val="Normal"/>
    <w:link w:val="HTMLPreformattedChar"/>
    <w:uiPriority w:val="99"/>
    <w:semiHidden/>
    <w:pPr>
      <w:spacing w:after="0"/>
    </w:pPr>
    <w:rPr>
      <w:rFonts w:ascii="Consolas" w:hAnsi="Consolas"/>
      <w:szCs w:val="20"/>
    </w:rPr>
  </w:style>
  <w:style w:type="character" w:styleId="HTMLSample">
    <w:name w:val="HTML Sample"/>
    <w:basedOn w:val="DefaultParagraphFont"/>
    <w:uiPriority w:val="99"/>
    <w:semiHidden/>
    <w:rPr>
      <w:rFonts w:ascii="Consolas" w:hAnsi="Consolas"/>
      <w:sz w:val="24"/>
      <w:szCs w:val="24"/>
    </w:rPr>
  </w:style>
  <w:style w:type="character" w:styleId="HTMLTypewriter">
    <w:name w:val="HTML Typewriter"/>
    <w:basedOn w:val="DefaultParagraphFont"/>
    <w:uiPriority w:val="99"/>
    <w:semiHidden/>
    <w:rPr>
      <w:rFonts w:ascii="Consolas" w:hAnsi="Consolas"/>
      <w:sz w:val="22"/>
      <w:szCs w:val="20"/>
    </w:rPr>
  </w:style>
  <w:style w:type="character" w:styleId="HTMLVariable">
    <w:name w:val="HTML Variable"/>
    <w:basedOn w:val="DefaultParagraphFont"/>
    <w:uiPriority w:val="99"/>
    <w:semiHidden/>
    <w:rPr>
      <w:i/>
      <w:iCs/>
    </w:rPr>
  </w:style>
  <w:style w:type="character" w:styleId="Hyperlink">
    <w:name w:val="Hyperlink"/>
    <w:basedOn w:val="DefaultParagraphFont"/>
    <w:uiPriority w:val="99"/>
    <w:semiHidden/>
    <w:rPr>
      <w:color w:val="69A020" w:themeColor="hyperlink"/>
      <w:u w:val="single"/>
    </w:rPr>
  </w:style>
  <w:style w:type="paragraph" w:styleId="Index1">
    <w:name w:val="index 1"/>
    <w:basedOn w:val="Normal"/>
    <w:next w:val="Normal"/>
    <w:uiPriority w:val="99"/>
    <w:semiHidden/>
    <w:pPr>
      <w:spacing w:after="0"/>
      <w:ind w:left="220" w:hanging="220"/>
    </w:pPr>
  </w:style>
  <w:style w:type="paragraph" w:styleId="Index2">
    <w:name w:val="index 2"/>
    <w:basedOn w:val="Normal"/>
    <w:next w:val="Normal"/>
    <w:uiPriority w:val="99"/>
    <w:semiHidden/>
    <w:pPr>
      <w:spacing w:after="0"/>
      <w:ind w:left="440" w:hanging="220"/>
    </w:pPr>
  </w:style>
  <w:style w:type="paragraph" w:styleId="Index3">
    <w:name w:val="index 3"/>
    <w:basedOn w:val="Normal"/>
    <w:next w:val="Normal"/>
    <w:uiPriority w:val="99"/>
    <w:semiHidden/>
    <w:pPr>
      <w:spacing w:after="0"/>
      <w:ind w:left="660" w:hanging="220"/>
    </w:pPr>
  </w:style>
  <w:style w:type="paragraph" w:styleId="Index4">
    <w:name w:val="index 4"/>
    <w:basedOn w:val="Normal"/>
    <w:next w:val="Normal"/>
    <w:uiPriority w:val="99"/>
    <w:semiHidden/>
    <w:pPr>
      <w:spacing w:after="0"/>
      <w:ind w:left="880" w:hanging="220"/>
    </w:pPr>
  </w:style>
  <w:style w:type="paragraph" w:styleId="Index5">
    <w:name w:val="index 5"/>
    <w:basedOn w:val="Normal"/>
    <w:next w:val="Normal"/>
    <w:uiPriority w:val="99"/>
    <w:semiHidden/>
    <w:pPr>
      <w:spacing w:after="0"/>
      <w:ind w:left="1100" w:hanging="220"/>
    </w:pPr>
  </w:style>
  <w:style w:type="paragraph" w:styleId="Index6">
    <w:name w:val="index 6"/>
    <w:basedOn w:val="Normal"/>
    <w:next w:val="Normal"/>
    <w:uiPriority w:val="99"/>
    <w:semiHidden/>
    <w:pPr>
      <w:spacing w:after="0"/>
      <w:ind w:left="1320" w:hanging="220"/>
    </w:pPr>
  </w:style>
  <w:style w:type="paragraph" w:styleId="Index7">
    <w:name w:val="index 7"/>
    <w:basedOn w:val="Normal"/>
    <w:next w:val="Normal"/>
    <w:uiPriority w:val="99"/>
    <w:semiHidden/>
    <w:pPr>
      <w:spacing w:after="0"/>
      <w:ind w:left="1540" w:hanging="220"/>
    </w:pPr>
  </w:style>
  <w:style w:type="paragraph" w:styleId="Index8">
    <w:name w:val="index 8"/>
    <w:basedOn w:val="Normal"/>
    <w:next w:val="Normal"/>
    <w:uiPriority w:val="99"/>
    <w:semiHidden/>
    <w:pPr>
      <w:spacing w:after="0"/>
      <w:ind w:left="1760" w:hanging="220"/>
    </w:pPr>
  </w:style>
  <w:style w:type="paragraph" w:styleId="Index9">
    <w:name w:val="index 9"/>
    <w:basedOn w:val="Normal"/>
    <w:next w:val="Normal"/>
    <w:uiPriority w:val="99"/>
    <w:semiHidden/>
    <w:pPr>
      <w:spacing w:after="0"/>
      <w:ind w:left="1980" w:hanging="220"/>
    </w:pPr>
  </w:style>
  <w:style w:type="paragraph" w:styleId="IndexHeading">
    <w:name w:val="index heading"/>
    <w:basedOn w:val="Normal"/>
    <w:next w:val="Index1"/>
    <w:uiPriority w:val="99"/>
    <w:semiHidden/>
    <w:rPr>
      <w:rFonts w:asciiTheme="majorHAnsi" w:eastAsiaTheme="majorEastAsia" w:hAnsiTheme="majorHAnsi" w:cstheme="majorBidi"/>
      <w:b/>
      <w:bCs/>
    </w:rPr>
  </w:style>
  <w:style w:type="paragraph" w:styleId="List">
    <w:name w:val="List"/>
    <w:basedOn w:val="Normal"/>
    <w:uiPriority w:val="99"/>
    <w:semiHidden/>
    <w:pPr>
      <w:ind w:left="283" w:hanging="283"/>
      <w:contextualSpacing/>
    </w:pPr>
  </w:style>
  <w:style w:type="paragraph" w:styleId="List2">
    <w:name w:val="List 2"/>
    <w:basedOn w:val="Normal"/>
    <w:uiPriority w:val="99"/>
    <w:semiHidden/>
    <w:pPr>
      <w:ind w:left="566" w:hanging="283"/>
      <w:contextualSpacing/>
    </w:pPr>
  </w:style>
  <w:style w:type="paragraph" w:styleId="List3">
    <w:name w:val="List 3"/>
    <w:basedOn w:val="Normal"/>
    <w:uiPriority w:val="99"/>
    <w:semiHidden/>
    <w:pPr>
      <w:ind w:left="849" w:hanging="283"/>
      <w:contextualSpacing/>
    </w:pPr>
  </w:style>
  <w:style w:type="paragraph" w:styleId="List4">
    <w:name w:val="List 4"/>
    <w:basedOn w:val="Normal"/>
    <w:uiPriority w:val="99"/>
    <w:semiHidden/>
    <w:pPr>
      <w:ind w:left="1132" w:hanging="283"/>
      <w:contextualSpacing/>
    </w:pPr>
  </w:style>
  <w:style w:type="paragraph" w:styleId="List5">
    <w:name w:val="List 5"/>
    <w:basedOn w:val="Normal"/>
    <w:uiPriority w:val="99"/>
    <w:semiHidden/>
    <w:pPr>
      <w:ind w:left="1415" w:hanging="283"/>
      <w:contextualSpacing/>
    </w:pPr>
  </w:style>
  <w:style w:type="paragraph" w:styleId="ListBullet">
    <w:name w:val="List Bullet"/>
    <w:basedOn w:val="Normal"/>
    <w:uiPriority w:val="10"/>
    <w:pPr>
      <w:numPr>
        <w:numId w:val="1"/>
      </w:numPr>
      <w:spacing w:after="80"/>
    </w:pPr>
  </w:style>
  <w:style w:type="paragraph" w:styleId="ListBullet2">
    <w:name w:val="List Bullet 2"/>
    <w:basedOn w:val="Normal"/>
    <w:uiPriority w:val="99"/>
    <w:semiHidden/>
    <w:pPr>
      <w:numPr>
        <w:numId w:val="2"/>
      </w:numPr>
      <w:contextualSpacing/>
    </w:pPr>
  </w:style>
  <w:style w:type="paragraph" w:styleId="ListBullet3">
    <w:name w:val="List Bullet 3"/>
    <w:basedOn w:val="Normal"/>
    <w:uiPriority w:val="99"/>
    <w:semiHidden/>
    <w:pPr>
      <w:numPr>
        <w:numId w:val="3"/>
      </w:numPr>
      <w:contextualSpacing/>
    </w:pPr>
  </w:style>
  <w:style w:type="paragraph" w:styleId="ListBullet4">
    <w:name w:val="List Bullet 4"/>
    <w:basedOn w:val="Normal"/>
    <w:uiPriority w:val="99"/>
    <w:semiHidden/>
    <w:pPr>
      <w:numPr>
        <w:numId w:val="4"/>
      </w:numPr>
      <w:contextualSpacing/>
    </w:pPr>
  </w:style>
  <w:style w:type="paragraph" w:styleId="ListBullet5">
    <w:name w:val="List Bullet 5"/>
    <w:basedOn w:val="Normal"/>
    <w:uiPriority w:val="99"/>
    <w:semiHidden/>
    <w:pPr>
      <w:numPr>
        <w:numId w:val="5"/>
      </w:numPr>
      <w:contextualSpacing/>
    </w:pPr>
  </w:style>
  <w:style w:type="paragraph" w:styleId="ListContinue">
    <w:name w:val="List Continue"/>
    <w:basedOn w:val="Normal"/>
    <w:uiPriority w:val="99"/>
    <w:semiHidden/>
    <w:pPr>
      <w:ind w:left="283"/>
      <w:contextualSpacing/>
    </w:pPr>
  </w:style>
  <w:style w:type="paragraph" w:styleId="ListContinue2">
    <w:name w:val="List Continue 2"/>
    <w:basedOn w:val="Normal"/>
    <w:uiPriority w:val="99"/>
    <w:semiHidden/>
    <w:pPr>
      <w:ind w:left="566"/>
      <w:contextualSpacing/>
    </w:pPr>
  </w:style>
  <w:style w:type="paragraph" w:styleId="ListContinue3">
    <w:name w:val="List Continue 3"/>
    <w:basedOn w:val="Normal"/>
    <w:uiPriority w:val="99"/>
    <w:semiHidden/>
    <w:pPr>
      <w:ind w:left="849"/>
      <w:contextualSpacing/>
    </w:pPr>
  </w:style>
  <w:style w:type="paragraph" w:styleId="ListContinue4">
    <w:name w:val="List Continue 4"/>
    <w:basedOn w:val="Normal"/>
    <w:uiPriority w:val="99"/>
    <w:semiHidden/>
    <w:pPr>
      <w:ind w:left="1132"/>
      <w:contextualSpacing/>
    </w:pPr>
  </w:style>
  <w:style w:type="paragraph" w:styleId="ListContinue5">
    <w:name w:val="List Continue 5"/>
    <w:basedOn w:val="Normal"/>
    <w:uiPriority w:val="99"/>
    <w:semiHidden/>
    <w:pPr>
      <w:ind w:left="1415"/>
      <w:contextualSpacing/>
    </w:pPr>
  </w:style>
  <w:style w:type="paragraph" w:styleId="ListNumber">
    <w:name w:val="List Number"/>
    <w:basedOn w:val="Normal"/>
    <w:uiPriority w:val="12"/>
    <w:semiHidden/>
    <w:pPr>
      <w:numPr>
        <w:numId w:val="6"/>
      </w:numPr>
      <w:contextualSpacing/>
    </w:pPr>
  </w:style>
  <w:style w:type="paragraph" w:styleId="ListNumber2">
    <w:name w:val="List Number 2"/>
    <w:basedOn w:val="Normal"/>
    <w:uiPriority w:val="99"/>
    <w:semiHidden/>
    <w:pPr>
      <w:numPr>
        <w:numId w:val="7"/>
      </w:numPr>
      <w:contextualSpacing/>
    </w:pPr>
  </w:style>
  <w:style w:type="paragraph" w:styleId="ListNumber3">
    <w:name w:val="List Number 3"/>
    <w:basedOn w:val="Normal"/>
    <w:uiPriority w:val="99"/>
    <w:semiHidden/>
    <w:pPr>
      <w:numPr>
        <w:numId w:val="8"/>
      </w:numPr>
      <w:contextualSpacing/>
    </w:pPr>
  </w:style>
  <w:style w:type="paragraph" w:styleId="ListNumber4">
    <w:name w:val="List Number 4"/>
    <w:basedOn w:val="Normal"/>
    <w:uiPriority w:val="99"/>
    <w:semiHidden/>
    <w:pPr>
      <w:numPr>
        <w:numId w:val="9"/>
      </w:numPr>
      <w:contextualSpacing/>
    </w:pPr>
  </w:style>
  <w:style w:type="paragraph" w:styleId="ListNumber5">
    <w:name w:val="List Number 5"/>
    <w:basedOn w:val="Normal"/>
    <w:uiPriority w:val="99"/>
    <w:semiHidden/>
    <w:pPr>
      <w:numPr>
        <w:numId w:val="10"/>
      </w:numPr>
      <w:contextualSpacing/>
    </w:pPr>
  </w:style>
  <w:style w:type="paragraph" w:styleId="MacroText">
    <w:name w:val="macro"/>
    <w:link w:val="MacroTextChar"/>
    <w:uiPriority w:val="99"/>
    <w:semiHidden/>
    <w:pPr>
      <w:tabs>
        <w:tab w:val="left" w:pos="480"/>
        <w:tab w:val="left" w:pos="960"/>
        <w:tab w:val="left" w:pos="1440"/>
        <w:tab w:val="left" w:pos="1920"/>
        <w:tab w:val="left" w:pos="2400"/>
        <w:tab w:val="left" w:pos="2880"/>
        <w:tab w:val="left" w:pos="3360"/>
        <w:tab w:val="left" w:pos="3840"/>
        <w:tab w:val="left" w:pos="4320"/>
      </w:tabs>
    </w:pPr>
    <w:rPr>
      <w:rFonts w:ascii="Consolas" w:eastAsiaTheme="minorHAnsi" w:hAnsi="Consolas"/>
      <w:color w:val="404040" w:themeColor="text1" w:themeTint="BF"/>
      <w:sz w:val="22"/>
      <w:lang w:eastAsia="ja-JP"/>
    </w:rPr>
  </w:style>
  <w:style w:type="paragraph" w:styleId="MessageHeader">
    <w:name w:val="Message Header"/>
    <w:basedOn w:val="Normal"/>
    <w:link w:val="MessageHeaderChar"/>
    <w:uiPriority w:val="99"/>
    <w:semiHidden/>
    <w:pPr>
      <w:pBdr>
        <w:top w:val="single" w:sz="6" w:space="1" w:color="auto"/>
        <w:left w:val="single" w:sz="6" w:space="1" w:color="auto"/>
        <w:bottom w:val="single" w:sz="6" w:space="1" w:color="auto"/>
        <w:right w:val="single" w:sz="6" w:space="1" w:color="auto"/>
      </w:pBdr>
      <w:shd w:val="pct20" w:color="auto" w:fill="auto"/>
      <w:spacing w:after="0"/>
      <w:ind w:left="1134" w:hanging="1134"/>
    </w:pPr>
    <w:rPr>
      <w:rFonts w:asciiTheme="majorHAnsi" w:eastAsiaTheme="majorEastAsia" w:hAnsiTheme="majorHAnsi" w:cstheme="majorBidi"/>
      <w:sz w:val="24"/>
      <w:szCs w:val="24"/>
    </w:rPr>
  </w:style>
  <w:style w:type="paragraph" w:styleId="NormalWeb">
    <w:name w:val="Normal (Web)"/>
    <w:basedOn w:val="Normal"/>
    <w:uiPriority w:val="99"/>
    <w:semiHidden/>
    <w:rPr>
      <w:rFonts w:ascii="Times New Roman" w:hAnsi="Times New Roman" w:cs="Times New Roman"/>
      <w:sz w:val="24"/>
      <w:szCs w:val="24"/>
    </w:rPr>
  </w:style>
  <w:style w:type="paragraph" w:styleId="NormalIndent">
    <w:name w:val="Normal Indent"/>
    <w:basedOn w:val="Normal"/>
    <w:uiPriority w:val="99"/>
    <w:semiHidden/>
    <w:pPr>
      <w:ind w:left="720"/>
    </w:pPr>
  </w:style>
  <w:style w:type="paragraph" w:styleId="NoteHeading">
    <w:name w:val="Note Heading"/>
    <w:basedOn w:val="Normal"/>
    <w:next w:val="Normal"/>
    <w:link w:val="NoteHeadingChar"/>
    <w:uiPriority w:val="99"/>
    <w:semiHidden/>
    <w:pPr>
      <w:spacing w:after="0"/>
    </w:pPr>
  </w:style>
  <w:style w:type="character" w:styleId="PageNumber">
    <w:name w:val="page number"/>
    <w:basedOn w:val="DefaultParagraphFont"/>
    <w:uiPriority w:val="99"/>
    <w:semiHidden/>
  </w:style>
  <w:style w:type="paragraph" w:styleId="PlainText">
    <w:name w:val="Plain Text"/>
    <w:basedOn w:val="Normal"/>
    <w:link w:val="PlainTextChar"/>
    <w:uiPriority w:val="99"/>
    <w:semiHidden/>
    <w:pPr>
      <w:spacing w:after="0"/>
    </w:pPr>
    <w:rPr>
      <w:rFonts w:ascii="Consolas" w:hAnsi="Consolas"/>
    </w:rPr>
  </w:style>
  <w:style w:type="paragraph" w:styleId="Salutation">
    <w:name w:val="Salutation"/>
    <w:basedOn w:val="Normal"/>
    <w:next w:val="Normal"/>
    <w:link w:val="SalutationChar"/>
    <w:uiPriority w:val="2"/>
    <w:semiHidden/>
    <w:unhideWhenUsed/>
  </w:style>
  <w:style w:type="paragraph" w:styleId="Signature">
    <w:name w:val="Signature"/>
    <w:basedOn w:val="Normal"/>
    <w:link w:val="SignatureChar"/>
    <w:uiPriority w:val="2"/>
    <w:semiHidden/>
    <w:unhideWhenUsed/>
    <w:pPr>
      <w:spacing w:after="0"/>
      <w:ind w:left="4252"/>
    </w:pPr>
  </w:style>
  <w:style w:type="character" w:styleId="Strong">
    <w:name w:val="Strong"/>
    <w:basedOn w:val="DefaultParagraphFont"/>
    <w:uiPriority w:val="22"/>
    <w:qFormat/>
    <w:rsid w:val="00AD29D0"/>
    <w:rPr>
      <w:b/>
      <w:bCs/>
    </w:rPr>
  </w:style>
  <w:style w:type="paragraph" w:styleId="Subtitle">
    <w:name w:val="Subtitle"/>
    <w:basedOn w:val="Normal"/>
    <w:next w:val="Normal"/>
    <w:link w:val="SubtitleChar"/>
    <w:uiPriority w:val="11"/>
    <w:qFormat/>
    <w:rsid w:val="00AD29D0"/>
    <w:pPr>
      <w:numPr>
        <w:ilvl w:val="1"/>
      </w:numPr>
      <w:spacing w:line="240" w:lineRule="auto"/>
    </w:pPr>
    <w:rPr>
      <w:rFonts w:asciiTheme="majorHAnsi" w:eastAsiaTheme="majorEastAsia" w:hAnsiTheme="majorHAnsi" w:cstheme="majorBidi"/>
      <w:sz w:val="30"/>
      <w:szCs w:val="30"/>
    </w:rPr>
  </w:style>
  <w:style w:type="table" w:styleId="Table3Deffects1">
    <w:name w:val="Table 3D effects 1"/>
    <w:basedOn w:val="TableNormal"/>
    <w:uiPriority w:val="99"/>
    <w:semiHidden/>
    <w:unhideWhenUsed/>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styleId="Table3Deffects2">
    <w:name w:val="Table 3D effects 2"/>
    <w:basedOn w:val="TableNormal"/>
    <w:uiPriority w:val="99"/>
    <w:semiHidden/>
    <w:unhideWhenUsed/>
    <w:tblPr>
      <w:tblStyleRowBandSize w:val="1"/>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3Deffects3">
    <w:name w:val="Table 3D effects 3"/>
    <w:basedOn w:val="TableNormal"/>
    <w:uiPriority w:val="99"/>
    <w:semiHidden/>
    <w:unhideWhenUsed/>
    <w:tblPr>
      <w:tblStyleRowBandSize w:val="1"/>
      <w:tblStyleColBandSize w:val="1"/>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Classic1">
    <w:name w:val="Table Classic 1"/>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TableClassic2">
    <w:name w:val="Table Classic 2"/>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TableClassic3">
    <w:name w:val="Table Classic 3"/>
    <w:basedOn w:val="TableNormal"/>
    <w:uiPriority w:val="99"/>
    <w:semiHidden/>
    <w:unhideWhenUsed/>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styleId="TableClassic4">
    <w:name w:val="Table Classic 4"/>
    <w:basedOn w:val="TableNormal"/>
    <w:uiPriority w:val="99"/>
    <w:semiHidden/>
    <w:unhideWhenUsed/>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TableColorful1">
    <w:name w:val="Table Colorful 1"/>
    <w:basedOn w:val="TableNormal"/>
    <w:uiPriority w:val="99"/>
    <w:semiHidden/>
    <w:unhideWhenUsed/>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styleId="TableColorful2">
    <w:name w:val="Table Colorful 2"/>
    <w:basedOn w:val="TableNormal"/>
    <w:uiPriority w:val="99"/>
    <w:semiHidden/>
    <w:unhideWhenUsed/>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TableColorful3">
    <w:name w:val="Table Colorful 3"/>
    <w:basedOn w:val="TableNormal"/>
    <w:uiPriority w:val="99"/>
    <w:semiHidden/>
    <w:unhideWhenUsed/>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styleId="TableColumns1">
    <w:name w:val="Table Columns 1"/>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2">
    <w:name w:val="Table Columns 2"/>
    <w:basedOn w:val="TableNormal"/>
    <w:uiPriority w:val="99"/>
    <w:semiHidden/>
    <w:unhideWhenUsed/>
    <w:rPr>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3">
    <w:name w:val="Table Columns 3"/>
    <w:basedOn w:val="TableNormal"/>
    <w:uiPriority w:val="99"/>
    <w:semiHidden/>
    <w:unhideWhenUsed/>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TableColumns4">
    <w:name w:val="Table Columns 4"/>
    <w:basedOn w:val="TableNormal"/>
    <w:uiPriority w:val="99"/>
    <w:semiHidden/>
    <w:unhideWhenUsed/>
    <w:tblPr>
      <w:tblStyleColBandSize w:val="1"/>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styleId="TableElegant">
    <w:name w:val="Table Elegant"/>
    <w:basedOn w:val="TableNormal"/>
    <w:uiPriority w:val="99"/>
    <w:semiHidden/>
    <w:unhideWhenUsed/>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styleId="TableGrid">
    <w:name w:val="Table Grid"/>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1">
    <w:name w:val="Table Grid 1"/>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styleId="TableGrid2">
    <w:name w:val="Table Grid 2"/>
    <w:basedOn w:val="TableNormal"/>
    <w:uiPriority w:val="99"/>
    <w:semiHidden/>
    <w:unhideWhenUsed/>
    <w:tblPr>
      <w:tblBorders>
        <w:insideH w:val="single" w:sz="6" w:space="0" w:color="000000"/>
        <w:insideV w:val="single" w:sz="6" w:space="0" w:color="000000"/>
      </w:tblBorders>
    </w:tblPr>
    <w:tcPr>
      <w:shd w:val="clear" w:color="auto" w:fill="auto"/>
    </w:tcPr>
    <w:tblStylePr w:type="firstRow">
      <w:rPr>
        <w:b/>
        <w:bCs/>
      </w:rPr>
      <w:tblPr/>
      <w:tcPr>
        <w:tcBorders>
          <w:tl2br w:val="nil"/>
          <w:tr2bl w:val="nil"/>
        </w:tcBorders>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styleId="TableGrid3">
    <w:name w:val="Table Grid 3"/>
    <w:basedOn w:val="TableNormal"/>
    <w:uiPriority w:val="99"/>
    <w:semiHidden/>
    <w:unhideWhenUsed/>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4">
    <w:name w:val="Table Grid 4"/>
    <w:basedOn w:val="TableNormal"/>
    <w:uiPriority w:val="99"/>
    <w:semiHidden/>
    <w:unhideWhenUsed/>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styleId="TableGrid5">
    <w:name w:val="Table Grid 5"/>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6">
    <w:name w:val="Table Grid 6"/>
    <w:basedOn w:val="TableNormal"/>
    <w:uiPriority w:val="99"/>
    <w:semiHidden/>
    <w:unhideWhenUsed/>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7">
    <w:name w:val="Table Grid 7"/>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styleId="TableGrid8">
    <w:name w:val="Table Grid 8"/>
    <w:basedOn w:val="TableNormal"/>
    <w:uiPriority w:val="99"/>
    <w:semiHidden/>
    <w:unhideWhenUsed/>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styleId="TableList1">
    <w:name w:val="Table List 1"/>
    <w:basedOn w:val="TableNormal"/>
    <w:uiPriority w:val="99"/>
    <w:semiHidden/>
    <w:unhideWhenUsed/>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2">
    <w:name w:val="Table List 2"/>
    <w:basedOn w:val="TableNormal"/>
    <w:uiPriority w:val="99"/>
    <w:semiHidden/>
    <w:unhideWhenUsed/>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3">
    <w:name w:val="Table List 3"/>
    <w:basedOn w:val="TableNormal"/>
    <w:uiPriority w:val="99"/>
    <w:semiHidden/>
    <w:unhideWhenUsed/>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styleId="TableList4">
    <w:name w:val="Table List 4"/>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styleId="TableList5">
    <w:name w:val="Table List 5"/>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il"/>
          <w:tr2bl w:val="nil"/>
        </w:tcBorders>
      </w:tcPr>
    </w:tblStylePr>
    <w:tblStylePr w:type="firstCol">
      <w:rPr>
        <w:b/>
        <w:bCs/>
      </w:rPr>
      <w:tblPr/>
      <w:tcPr>
        <w:tcBorders>
          <w:tl2br w:val="nil"/>
          <w:tr2bl w:val="nil"/>
        </w:tcBorders>
      </w:tcPr>
    </w:tblStylePr>
  </w:style>
  <w:style w:type="table" w:styleId="TableList6">
    <w:name w:val="Table List 6"/>
    <w:basedOn w:val="TableNormal"/>
    <w:uiPriority w:val="99"/>
    <w:semiHidden/>
    <w:unhideWhenUsed/>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tblStylePr w:type="nwCell">
      <w:tblPr/>
      <w:tcPr>
        <w:tcBorders>
          <w:tl2br w:val="single" w:sz="6" w:space="0" w:color="000000"/>
          <w:tr2bl w:val="nil"/>
        </w:tcBorders>
      </w:tcPr>
    </w:tblStylePr>
  </w:style>
  <w:style w:type="table" w:styleId="TableList7">
    <w:name w:val="Table List 7"/>
    <w:basedOn w:val="TableNormal"/>
    <w:uiPriority w:val="99"/>
    <w:semiHidden/>
    <w:unhideWhenUsed/>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styleId="TableList8">
    <w:name w:val="Table List 8"/>
    <w:basedOn w:val="TableNormal"/>
    <w:uiPriority w:val="99"/>
    <w:semiHidden/>
    <w:unhideWhenUsed/>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sz="6" w:space="0" w:color="auto"/>
          <w:tr2bl w:val="nil"/>
        </w:tcBorders>
      </w:tcPr>
    </w:tblStylePr>
  </w:style>
  <w:style w:type="paragraph" w:styleId="TableofAuthorities">
    <w:name w:val="table of authorities"/>
    <w:basedOn w:val="Normal"/>
    <w:next w:val="Normal"/>
    <w:uiPriority w:val="99"/>
    <w:semiHidden/>
    <w:pPr>
      <w:spacing w:after="0"/>
      <w:ind w:left="220" w:hanging="220"/>
    </w:pPr>
  </w:style>
  <w:style w:type="paragraph" w:styleId="TableofFigures">
    <w:name w:val="table of figures"/>
    <w:basedOn w:val="Normal"/>
    <w:next w:val="Normal"/>
    <w:uiPriority w:val="99"/>
    <w:semiHidden/>
    <w:pPr>
      <w:spacing w:after="0"/>
    </w:pPr>
  </w:style>
  <w:style w:type="table" w:styleId="TableProfessional">
    <w:name w:val="Table Professional"/>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styleId="TableSimple1">
    <w:name w:val="Table Simple 1"/>
    <w:basedOn w:val="TableNormal"/>
    <w:uiPriority w:val="99"/>
    <w:semiHidden/>
    <w:unhideWhenUsed/>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styleId="TableSimple2">
    <w:name w:val="Table Simple 2"/>
    <w:basedOn w:val="TableNormal"/>
    <w:uiPriority w:val="99"/>
    <w:semiHidden/>
    <w:unhideWhenUsed/>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styleId="TableSimple3">
    <w:name w:val="Table Simple 3"/>
    <w:basedOn w:val="TableNormal"/>
    <w:uiPriority w:val="99"/>
    <w:semiHidden/>
    <w:unhideWhenUsed/>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styleId="TableSubtle1">
    <w:name w:val="Table Subtle 1"/>
    <w:basedOn w:val="TableNormal"/>
    <w:uiPriority w:val="99"/>
    <w:semiHidden/>
    <w:unhideWhenUsed/>
    <w:tblPr>
      <w:tblStyleRowBandSize w:val="1"/>
    </w:tblPr>
    <w:tblStylePr w:type="firstRow">
      <w:tblPr/>
      <w:tcPr>
        <w:tcBorders>
          <w:top w:val="single" w:sz="6" w:space="0" w:color="000000"/>
          <w:bottom w:val="single" w:sz="12" w:space="0" w:color="000000"/>
          <w:tl2br w:val="nil"/>
          <w:tr2bl w:val="nil"/>
        </w:tcBorders>
      </w:tcPr>
    </w:tblStylePr>
    <w:tblStylePr w:type="lastRow">
      <w:tblPr/>
      <w:tcPr>
        <w:tcBorders>
          <w:top w:val="single" w:sz="12" w:space="0" w:color="000000"/>
          <w:tl2br w:val="nil"/>
          <w:tr2bl w:val="nil"/>
        </w:tcBorders>
        <w:shd w:val="pct25" w:color="800080" w:fill="FFFFFF"/>
      </w:tcPr>
    </w:tblStylePr>
    <w:tblStylePr w:type="firstCol">
      <w:tblPr/>
      <w:tcPr>
        <w:tcBorders>
          <w:right w:val="single" w:sz="12" w:space="0" w:color="000000"/>
          <w:tl2br w:val="nil"/>
          <w:tr2bl w:val="nil"/>
        </w:tcBorders>
      </w:tcPr>
    </w:tblStylePr>
    <w:tblStylePr w:type="lastCol">
      <w:tblPr/>
      <w:tcPr>
        <w:tcBorders>
          <w:left w:val="single" w:sz="12" w:space="0" w:color="000000"/>
          <w:tl2br w:val="nil"/>
          <w:tr2bl w:val="nil"/>
        </w:tcBorders>
      </w:tcPr>
    </w:tblStylePr>
    <w:tblStylePr w:type="band1Horz">
      <w:tblPr/>
      <w:tcPr>
        <w:tcBorders>
          <w:bottom w:val="single" w:sz="6"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Subtle2">
    <w:name w:val="Table Subtle 2"/>
    <w:basedOn w:val="TableNormal"/>
    <w:uiPriority w:val="99"/>
    <w:tblPr>
      <w:tblBorders>
        <w:left w:val="single" w:sz="6" w:space="0" w:color="000000"/>
        <w:right w:val="single" w:sz="6" w:space="0" w:color="000000"/>
      </w:tblBorders>
    </w:tblPr>
    <w:tblStylePr w:type="firstRow">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firstCol">
      <w:tblPr/>
      <w:tcPr>
        <w:tcBorders>
          <w:right w:val="single" w:sz="12" w:space="0" w:color="000000"/>
          <w:tl2br w:val="nil"/>
          <w:tr2bl w:val="nil"/>
        </w:tcBorders>
        <w:shd w:val="pct25" w:color="008000" w:fill="FFFFFF"/>
      </w:tcPr>
    </w:tblStylePr>
    <w:tblStylePr w:type="lastCol">
      <w:tblPr/>
      <w:tcPr>
        <w:tcBorders>
          <w:left w:val="single" w:sz="12"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Theme">
    <w:name w:val="Table Theme"/>
    <w:basedOn w:val="TableNormal"/>
    <w:uiPriority w:val="99"/>
    <w:semiHidden/>
    <w:unhideWhenUse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2">
    <w:name w:val="Table Web 2"/>
    <w:basedOn w:val="TableNormal"/>
    <w:uiPriority w:val="99"/>
    <w:semiHidden/>
    <w:unhideWhenUsed/>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3">
    <w:name w:val="Table Web 3"/>
    <w:basedOn w:val="TableNormal"/>
    <w:uiPriority w:val="99"/>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paragraph" w:styleId="Title">
    <w:name w:val="Title"/>
    <w:basedOn w:val="Normal"/>
    <w:next w:val="Normal"/>
    <w:link w:val="TitleChar"/>
    <w:uiPriority w:val="10"/>
    <w:qFormat/>
    <w:rsid w:val="00AD29D0"/>
    <w:pPr>
      <w:spacing w:after="0" w:line="240" w:lineRule="auto"/>
      <w:contextualSpacing/>
    </w:pPr>
    <w:rPr>
      <w:rFonts w:asciiTheme="majorHAnsi" w:eastAsiaTheme="majorEastAsia" w:hAnsiTheme="majorHAnsi" w:cstheme="majorBidi"/>
      <w:color w:val="262626" w:themeColor="text1" w:themeTint="D9"/>
      <w:spacing w:val="-15"/>
      <w:sz w:val="96"/>
      <w:szCs w:val="96"/>
    </w:rPr>
  </w:style>
  <w:style w:type="paragraph" w:styleId="TOAHeading">
    <w:name w:val="toa heading"/>
    <w:basedOn w:val="Normal"/>
    <w:next w:val="Normal"/>
    <w:uiPriority w:val="99"/>
    <w:semiHidden/>
    <w:pPr>
      <w:spacing w:before="120"/>
    </w:pPr>
    <w:rPr>
      <w:rFonts w:asciiTheme="majorHAnsi" w:eastAsiaTheme="majorEastAsia" w:hAnsiTheme="majorHAnsi" w:cstheme="majorBidi"/>
      <w:b/>
      <w:bCs/>
      <w:sz w:val="24"/>
      <w:szCs w:val="24"/>
    </w:rPr>
  </w:style>
  <w:style w:type="paragraph" w:styleId="TOC1">
    <w:name w:val="toc 1"/>
    <w:basedOn w:val="Normal"/>
    <w:next w:val="Normal"/>
    <w:uiPriority w:val="39"/>
    <w:semiHidden/>
    <w:pPr>
      <w:spacing w:after="100"/>
    </w:pPr>
  </w:style>
  <w:style w:type="paragraph" w:styleId="TOC2">
    <w:name w:val="toc 2"/>
    <w:basedOn w:val="Normal"/>
    <w:next w:val="Normal"/>
    <w:uiPriority w:val="39"/>
    <w:semiHidden/>
    <w:pPr>
      <w:spacing w:after="100"/>
      <w:ind w:left="220"/>
    </w:pPr>
  </w:style>
  <w:style w:type="paragraph" w:styleId="TOC3">
    <w:name w:val="toc 3"/>
    <w:basedOn w:val="Normal"/>
    <w:next w:val="Normal"/>
    <w:uiPriority w:val="39"/>
    <w:semiHidden/>
    <w:pPr>
      <w:spacing w:after="100"/>
      <w:ind w:left="440"/>
    </w:pPr>
  </w:style>
  <w:style w:type="paragraph" w:styleId="TOC4">
    <w:name w:val="toc 4"/>
    <w:basedOn w:val="Normal"/>
    <w:next w:val="Normal"/>
    <w:uiPriority w:val="39"/>
    <w:semiHidden/>
    <w:pPr>
      <w:spacing w:after="100"/>
      <w:ind w:left="660"/>
    </w:pPr>
  </w:style>
  <w:style w:type="paragraph" w:styleId="TOC5">
    <w:name w:val="toc 5"/>
    <w:basedOn w:val="Normal"/>
    <w:next w:val="Normal"/>
    <w:uiPriority w:val="39"/>
    <w:semiHidden/>
    <w:pPr>
      <w:spacing w:after="100"/>
      <w:ind w:left="880"/>
    </w:pPr>
  </w:style>
  <w:style w:type="paragraph" w:styleId="TOC6">
    <w:name w:val="toc 6"/>
    <w:basedOn w:val="Normal"/>
    <w:next w:val="Normal"/>
    <w:uiPriority w:val="39"/>
    <w:semiHidden/>
    <w:pPr>
      <w:spacing w:after="100"/>
      <w:ind w:left="1100"/>
    </w:pPr>
  </w:style>
  <w:style w:type="paragraph" w:styleId="TOC7">
    <w:name w:val="toc 7"/>
    <w:basedOn w:val="Normal"/>
    <w:next w:val="Normal"/>
    <w:uiPriority w:val="39"/>
    <w:semiHidden/>
    <w:pPr>
      <w:spacing w:after="100"/>
      <w:ind w:left="1320"/>
    </w:pPr>
  </w:style>
  <w:style w:type="paragraph" w:styleId="TOC8">
    <w:name w:val="toc 8"/>
    <w:basedOn w:val="Normal"/>
    <w:next w:val="Normal"/>
    <w:uiPriority w:val="39"/>
    <w:semiHidden/>
    <w:pPr>
      <w:spacing w:after="100"/>
      <w:ind w:left="1540"/>
    </w:pPr>
  </w:style>
  <w:style w:type="paragraph" w:styleId="TOC9">
    <w:name w:val="toc 9"/>
    <w:basedOn w:val="Normal"/>
    <w:next w:val="Normal"/>
    <w:uiPriority w:val="39"/>
    <w:semiHidden/>
    <w:pPr>
      <w:spacing w:after="100"/>
      <w:ind w:left="1760"/>
    </w:pPr>
  </w:style>
  <w:style w:type="table" w:styleId="LightShading">
    <w:name w:val="Light Shading"/>
    <w:basedOn w:val="TableNormal"/>
    <w:uiPriority w:val="60"/>
    <w:semiHidden/>
    <w:unhideWhenUsed/>
    <w:rPr>
      <w:color w:val="000000" w:themeColor="text1" w:themeShade="BF"/>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Pr>
      <w:color w:val="864EA8" w:themeColor="accent1" w:themeShade="BF"/>
    </w:rPr>
    <w:tblPr>
      <w:tblBorders>
        <w:top w:val="single" w:sz="8" w:space="0" w:color="AD84C6" w:themeColor="accent1"/>
        <w:bottom w:val="single" w:sz="8" w:space="0" w:color="AD84C6" w:themeColor="accent1"/>
      </w:tblBorders>
    </w:tblPr>
    <w:tblStylePr w:type="firstRow">
      <w:pPr>
        <w:spacing w:before="0" w:after="0" w:line="240" w:lineRule="auto"/>
      </w:pPr>
      <w:rPr>
        <w:b/>
        <w:bCs/>
      </w:rPr>
      <w:tblPr/>
      <w:tcPr>
        <w:tcBorders>
          <w:top w:val="single" w:sz="8" w:space="0" w:color="AD84C6" w:themeColor="accent1"/>
          <w:left w:val="nil"/>
          <w:bottom w:val="single" w:sz="8" w:space="0" w:color="AD84C6" w:themeColor="accent1"/>
          <w:right w:val="nil"/>
          <w:insideH w:val="nil"/>
          <w:insideV w:val="nil"/>
        </w:tcBorders>
      </w:tcPr>
    </w:tblStylePr>
    <w:tblStylePr w:type="lastRow">
      <w:pPr>
        <w:spacing w:before="0" w:after="0" w:line="240" w:lineRule="auto"/>
      </w:pPr>
      <w:rPr>
        <w:b/>
        <w:bCs/>
      </w:rPr>
      <w:tblPr/>
      <w:tcPr>
        <w:tcBorders>
          <w:top w:val="single" w:sz="8" w:space="0" w:color="AD84C6" w:themeColor="accent1"/>
          <w:left w:val="nil"/>
          <w:bottom w:val="single" w:sz="8" w:space="0" w:color="AD84C6"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AE0F1" w:themeFill="accent1" w:themeFillTint="3F"/>
      </w:tcPr>
    </w:tblStylePr>
    <w:tblStylePr w:type="band1Horz">
      <w:tblPr/>
      <w:tcPr>
        <w:tcBorders>
          <w:left w:val="nil"/>
          <w:right w:val="nil"/>
          <w:insideH w:val="nil"/>
          <w:insideV w:val="nil"/>
        </w:tcBorders>
        <w:shd w:val="clear" w:color="auto" w:fill="EAE0F1" w:themeFill="accent1" w:themeFillTint="3F"/>
      </w:tcPr>
    </w:tblStylePr>
  </w:style>
  <w:style w:type="table" w:styleId="LightShading-Accent2">
    <w:name w:val="Light Shading Accent 2"/>
    <w:basedOn w:val="TableNormal"/>
    <w:uiPriority w:val="60"/>
    <w:semiHidden/>
    <w:unhideWhenUsed/>
    <w:rPr>
      <w:color w:val="514DAA" w:themeColor="accent2" w:themeShade="BF"/>
    </w:rPr>
    <w:tblPr>
      <w:tblBorders>
        <w:top w:val="single" w:sz="8" w:space="0" w:color="8784C7" w:themeColor="accent2"/>
        <w:bottom w:val="single" w:sz="8" w:space="0" w:color="8784C7" w:themeColor="accent2"/>
      </w:tblBorders>
    </w:tblPr>
    <w:tblStylePr w:type="firstRow">
      <w:pPr>
        <w:spacing w:before="0" w:after="0" w:line="240" w:lineRule="auto"/>
      </w:pPr>
      <w:rPr>
        <w:b/>
        <w:bCs/>
      </w:rPr>
      <w:tblPr/>
      <w:tcPr>
        <w:tcBorders>
          <w:top w:val="single" w:sz="8" w:space="0" w:color="8784C7" w:themeColor="accent2"/>
          <w:left w:val="nil"/>
          <w:bottom w:val="single" w:sz="8" w:space="0" w:color="8784C7" w:themeColor="accent2"/>
          <w:right w:val="nil"/>
          <w:insideH w:val="nil"/>
          <w:insideV w:val="nil"/>
        </w:tcBorders>
      </w:tcPr>
    </w:tblStylePr>
    <w:tblStylePr w:type="lastRow">
      <w:pPr>
        <w:spacing w:before="0" w:after="0" w:line="240" w:lineRule="auto"/>
      </w:pPr>
      <w:rPr>
        <w:b/>
        <w:bCs/>
      </w:rPr>
      <w:tblPr/>
      <w:tcPr>
        <w:tcBorders>
          <w:top w:val="single" w:sz="8" w:space="0" w:color="8784C7" w:themeColor="accent2"/>
          <w:left w:val="nil"/>
          <w:bottom w:val="single" w:sz="8" w:space="0" w:color="8784C7"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1E0F1" w:themeFill="accent2" w:themeFillTint="3F"/>
      </w:tcPr>
    </w:tblStylePr>
    <w:tblStylePr w:type="band1Horz">
      <w:tblPr/>
      <w:tcPr>
        <w:tcBorders>
          <w:left w:val="nil"/>
          <w:right w:val="nil"/>
          <w:insideH w:val="nil"/>
          <w:insideV w:val="nil"/>
        </w:tcBorders>
        <w:shd w:val="clear" w:color="auto" w:fill="E1E0F1" w:themeFill="accent2" w:themeFillTint="3F"/>
      </w:tcPr>
    </w:tblStylePr>
  </w:style>
  <w:style w:type="table" w:styleId="LightShading-Accent3">
    <w:name w:val="Light Shading Accent 3"/>
    <w:basedOn w:val="TableNormal"/>
    <w:uiPriority w:val="60"/>
    <w:semiHidden/>
    <w:unhideWhenUsed/>
    <w:rPr>
      <w:color w:val="455673" w:themeColor="accent3" w:themeShade="BF"/>
    </w:rPr>
    <w:tblPr>
      <w:tblBorders>
        <w:top w:val="single" w:sz="8" w:space="0" w:color="5D739A" w:themeColor="accent3"/>
        <w:bottom w:val="single" w:sz="8" w:space="0" w:color="5D739A" w:themeColor="accent3"/>
      </w:tblBorders>
    </w:tblPr>
    <w:tblStylePr w:type="firstRow">
      <w:pPr>
        <w:spacing w:before="0" w:after="0" w:line="240" w:lineRule="auto"/>
      </w:pPr>
      <w:rPr>
        <w:b/>
        <w:bCs/>
      </w:rPr>
      <w:tblPr/>
      <w:tcPr>
        <w:tcBorders>
          <w:top w:val="single" w:sz="8" w:space="0" w:color="5D739A" w:themeColor="accent3"/>
          <w:left w:val="nil"/>
          <w:bottom w:val="single" w:sz="8" w:space="0" w:color="5D739A" w:themeColor="accent3"/>
          <w:right w:val="nil"/>
          <w:insideH w:val="nil"/>
          <w:insideV w:val="nil"/>
        </w:tcBorders>
      </w:tcPr>
    </w:tblStylePr>
    <w:tblStylePr w:type="lastRow">
      <w:pPr>
        <w:spacing w:before="0" w:after="0" w:line="240" w:lineRule="auto"/>
      </w:pPr>
      <w:rPr>
        <w:b/>
        <w:bCs/>
      </w:rPr>
      <w:tblPr/>
      <w:tcPr>
        <w:tcBorders>
          <w:top w:val="single" w:sz="8" w:space="0" w:color="5D739A" w:themeColor="accent3"/>
          <w:left w:val="nil"/>
          <w:bottom w:val="single" w:sz="8" w:space="0" w:color="5D739A"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DCE6" w:themeFill="accent3" w:themeFillTint="3F"/>
      </w:tcPr>
    </w:tblStylePr>
    <w:tblStylePr w:type="band1Horz">
      <w:tblPr/>
      <w:tcPr>
        <w:tcBorders>
          <w:left w:val="nil"/>
          <w:right w:val="nil"/>
          <w:insideH w:val="nil"/>
          <w:insideV w:val="nil"/>
        </w:tcBorders>
        <w:shd w:val="clear" w:color="auto" w:fill="D6DCE6" w:themeFill="accent3" w:themeFillTint="3F"/>
      </w:tcPr>
    </w:tblStylePr>
  </w:style>
  <w:style w:type="table" w:styleId="LightShading-Accent4">
    <w:name w:val="Light Shading Accent 4"/>
    <w:basedOn w:val="TableNormal"/>
    <w:uiPriority w:val="60"/>
    <w:semiHidden/>
    <w:unhideWhenUsed/>
    <w:rPr>
      <w:color w:val="497288" w:themeColor="accent4" w:themeShade="BF"/>
    </w:rPr>
    <w:tblPr>
      <w:tblBorders>
        <w:top w:val="single" w:sz="8" w:space="0" w:color="6997AF" w:themeColor="accent4"/>
        <w:bottom w:val="single" w:sz="8" w:space="0" w:color="6997AF" w:themeColor="accent4"/>
      </w:tblBorders>
    </w:tblPr>
    <w:tblStylePr w:type="firstRow">
      <w:pPr>
        <w:spacing w:before="0" w:after="0" w:line="240" w:lineRule="auto"/>
      </w:pPr>
      <w:rPr>
        <w:b/>
        <w:bCs/>
      </w:rPr>
      <w:tblPr/>
      <w:tcPr>
        <w:tcBorders>
          <w:top w:val="single" w:sz="8" w:space="0" w:color="6997AF" w:themeColor="accent4"/>
          <w:left w:val="nil"/>
          <w:bottom w:val="single" w:sz="8" w:space="0" w:color="6997AF" w:themeColor="accent4"/>
          <w:right w:val="nil"/>
          <w:insideH w:val="nil"/>
          <w:insideV w:val="nil"/>
        </w:tcBorders>
      </w:tcPr>
    </w:tblStylePr>
    <w:tblStylePr w:type="lastRow">
      <w:pPr>
        <w:spacing w:before="0" w:after="0" w:line="240" w:lineRule="auto"/>
      </w:pPr>
      <w:rPr>
        <w:b/>
        <w:bCs/>
      </w:rPr>
      <w:tblPr/>
      <w:tcPr>
        <w:tcBorders>
          <w:top w:val="single" w:sz="8" w:space="0" w:color="6997AF" w:themeColor="accent4"/>
          <w:left w:val="nil"/>
          <w:bottom w:val="single" w:sz="8" w:space="0" w:color="6997AF"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9E5EB" w:themeFill="accent4" w:themeFillTint="3F"/>
      </w:tcPr>
    </w:tblStylePr>
    <w:tblStylePr w:type="band1Horz">
      <w:tblPr/>
      <w:tcPr>
        <w:tcBorders>
          <w:left w:val="nil"/>
          <w:right w:val="nil"/>
          <w:insideH w:val="nil"/>
          <w:insideV w:val="nil"/>
        </w:tcBorders>
        <w:shd w:val="clear" w:color="auto" w:fill="D9E5EB" w:themeFill="accent4" w:themeFillTint="3F"/>
      </w:tcPr>
    </w:tblStylePr>
  </w:style>
  <w:style w:type="table" w:styleId="LightShading-Accent5">
    <w:name w:val="Light Shading Accent 5"/>
    <w:basedOn w:val="TableNormal"/>
    <w:uiPriority w:val="60"/>
    <w:semiHidden/>
    <w:unhideWhenUsed/>
    <w:rPr>
      <w:color w:val="578793" w:themeColor="accent5" w:themeShade="BF"/>
    </w:rPr>
    <w:tblPr>
      <w:tblBorders>
        <w:top w:val="single" w:sz="8" w:space="0" w:color="84ACB6" w:themeColor="accent5"/>
        <w:bottom w:val="single" w:sz="8" w:space="0" w:color="84ACB6" w:themeColor="accent5"/>
      </w:tblBorders>
    </w:tblPr>
    <w:tblStylePr w:type="firstRow">
      <w:pPr>
        <w:spacing w:before="0" w:after="0" w:line="240" w:lineRule="auto"/>
      </w:pPr>
      <w:rPr>
        <w:b/>
        <w:bCs/>
      </w:rPr>
      <w:tblPr/>
      <w:tcPr>
        <w:tcBorders>
          <w:top w:val="single" w:sz="8" w:space="0" w:color="84ACB6" w:themeColor="accent5"/>
          <w:left w:val="nil"/>
          <w:bottom w:val="single" w:sz="8" w:space="0" w:color="84ACB6" w:themeColor="accent5"/>
          <w:right w:val="nil"/>
          <w:insideH w:val="nil"/>
          <w:insideV w:val="nil"/>
        </w:tcBorders>
      </w:tcPr>
    </w:tblStylePr>
    <w:tblStylePr w:type="lastRow">
      <w:pPr>
        <w:spacing w:before="0" w:after="0" w:line="240" w:lineRule="auto"/>
      </w:pPr>
      <w:rPr>
        <w:b/>
        <w:bCs/>
      </w:rPr>
      <w:tblPr/>
      <w:tcPr>
        <w:tcBorders>
          <w:top w:val="single" w:sz="8" w:space="0" w:color="84ACB6" w:themeColor="accent5"/>
          <w:left w:val="nil"/>
          <w:bottom w:val="single" w:sz="8" w:space="0" w:color="84ACB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0EAED" w:themeFill="accent5" w:themeFillTint="3F"/>
      </w:tcPr>
    </w:tblStylePr>
    <w:tblStylePr w:type="band1Horz">
      <w:tblPr/>
      <w:tcPr>
        <w:tcBorders>
          <w:left w:val="nil"/>
          <w:right w:val="nil"/>
          <w:insideH w:val="nil"/>
          <w:insideV w:val="nil"/>
        </w:tcBorders>
        <w:shd w:val="clear" w:color="auto" w:fill="E0EAED" w:themeFill="accent5" w:themeFillTint="3F"/>
      </w:tcPr>
    </w:tblStylePr>
  </w:style>
  <w:style w:type="table" w:styleId="LightShading-Accent6">
    <w:name w:val="Light Shading Accent 6"/>
    <w:basedOn w:val="TableNormal"/>
    <w:uiPriority w:val="60"/>
    <w:semiHidden/>
    <w:unhideWhenUsed/>
    <w:rPr>
      <w:color w:val="536061" w:themeColor="accent6" w:themeShade="BF"/>
    </w:rPr>
    <w:tblPr>
      <w:tblBorders>
        <w:top w:val="single" w:sz="8" w:space="0" w:color="6F8183" w:themeColor="accent6"/>
        <w:bottom w:val="single" w:sz="8" w:space="0" w:color="6F8183" w:themeColor="accent6"/>
      </w:tblBorders>
    </w:tblPr>
    <w:tblStylePr w:type="firstRow">
      <w:pPr>
        <w:spacing w:before="0" w:after="0" w:line="240" w:lineRule="auto"/>
      </w:pPr>
      <w:rPr>
        <w:b/>
        <w:bCs/>
      </w:rPr>
      <w:tblPr/>
      <w:tcPr>
        <w:tcBorders>
          <w:top w:val="single" w:sz="8" w:space="0" w:color="6F8183" w:themeColor="accent6"/>
          <w:left w:val="nil"/>
          <w:bottom w:val="single" w:sz="8" w:space="0" w:color="6F8183" w:themeColor="accent6"/>
          <w:right w:val="nil"/>
          <w:insideH w:val="nil"/>
          <w:insideV w:val="nil"/>
        </w:tcBorders>
      </w:tcPr>
    </w:tblStylePr>
    <w:tblStylePr w:type="lastRow">
      <w:pPr>
        <w:spacing w:before="0" w:after="0" w:line="240" w:lineRule="auto"/>
      </w:pPr>
      <w:rPr>
        <w:b/>
        <w:bCs/>
      </w:rPr>
      <w:tblPr/>
      <w:tcPr>
        <w:tcBorders>
          <w:top w:val="single" w:sz="8" w:space="0" w:color="6F8183" w:themeColor="accent6"/>
          <w:left w:val="nil"/>
          <w:bottom w:val="single" w:sz="8" w:space="0" w:color="6F8183"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0E0" w:themeFill="accent6" w:themeFillTint="3F"/>
      </w:tcPr>
    </w:tblStylePr>
    <w:tblStylePr w:type="band1Horz">
      <w:tblPr/>
      <w:tcPr>
        <w:tcBorders>
          <w:left w:val="nil"/>
          <w:right w:val="nil"/>
          <w:insideH w:val="nil"/>
          <w:insideV w:val="nil"/>
        </w:tcBorders>
        <w:shd w:val="clear" w:color="auto" w:fill="DBE0E0" w:themeFill="accent6" w:themeFillTint="3F"/>
      </w:tcPr>
    </w:tblStylePr>
  </w:style>
  <w:style w:type="table" w:styleId="LightList">
    <w:name w:val="Light List"/>
    <w:basedOn w:val="TableNormal"/>
    <w:uiPriority w:val="61"/>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tblPr>
      <w:tblBorders>
        <w:top w:val="single" w:sz="8" w:space="0" w:color="AD84C6" w:themeColor="accent1"/>
        <w:left w:val="single" w:sz="8" w:space="0" w:color="AD84C6" w:themeColor="accent1"/>
        <w:bottom w:val="single" w:sz="8" w:space="0" w:color="AD84C6" w:themeColor="accent1"/>
        <w:right w:val="single" w:sz="8" w:space="0" w:color="AD84C6" w:themeColor="accent1"/>
      </w:tblBorders>
    </w:tblPr>
    <w:tblStylePr w:type="firstRow">
      <w:pPr>
        <w:spacing w:before="0" w:after="0" w:line="240" w:lineRule="auto"/>
      </w:pPr>
      <w:rPr>
        <w:b/>
        <w:bCs/>
        <w:color w:val="FFFFFF" w:themeColor="background1"/>
      </w:rPr>
      <w:tblPr/>
      <w:tcPr>
        <w:shd w:val="clear" w:color="auto" w:fill="AD84C6" w:themeFill="accent1"/>
      </w:tcPr>
    </w:tblStylePr>
    <w:tblStylePr w:type="lastRow">
      <w:pPr>
        <w:spacing w:before="0" w:after="0" w:line="240" w:lineRule="auto"/>
      </w:pPr>
      <w:rPr>
        <w:b/>
        <w:bCs/>
      </w:rPr>
      <w:tblPr/>
      <w:tcPr>
        <w:tcBorders>
          <w:top w:val="double" w:sz="6" w:space="0" w:color="AD84C6" w:themeColor="accent1"/>
          <w:left w:val="single" w:sz="8" w:space="0" w:color="AD84C6" w:themeColor="accent1"/>
          <w:bottom w:val="single" w:sz="8" w:space="0" w:color="AD84C6" w:themeColor="accent1"/>
          <w:right w:val="single" w:sz="8" w:space="0" w:color="AD84C6" w:themeColor="accent1"/>
        </w:tcBorders>
      </w:tcPr>
    </w:tblStylePr>
    <w:tblStylePr w:type="firstCol">
      <w:rPr>
        <w:b/>
        <w:bCs/>
      </w:rPr>
    </w:tblStylePr>
    <w:tblStylePr w:type="lastCol">
      <w:rPr>
        <w:b/>
        <w:bCs/>
      </w:rPr>
    </w:tblStylePr>
    <w:tblStylePr w:type="band1Vert">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tblStylePr w:type="band1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style>
  <w:style w:type="table" w:styleId="LightList-Accent2">
    <w:name w:val="Light List Accent 2"/>
    <w:basedOn w:val="TableNormal"/>
    <w:uiPriority w:val="61"/>
    <w:semiHidden/>
    <w:unhideWhenUsed/>
    <w:tblPr>
      <w:tblBorders>
        <w:top w:val="single" w:sz="8" w:space="0" w:color="8784C7" w:themeColor="accent2"/>
        <w:left w:val="single" w:sz="8" w:space="0" w:color="8784C7" w:themeColor="accent2"/>
        <w:bottom w:val="single" w:sz="8" w:space="0" w:color="8784C7" w:themeColor="accent2"/>
        <w:right w:val="single" w:sz="8" w:space="0" w:color="8784C7" w:themeColor="accent2"/>
      </w:tblBorders>
    </w:tblPr>
    <w:tblStylePr w:type="firstRow">
      <w:pPr>
        <w:spacing w:before="0" w:after="0" w:line="240" w:lineRule="auto"/>
      </w:pPr>
      <w:rPr>
        <w:b/>
        <w:bCs/>
        <w:color w:val="FFFFFF" w:themeColor="background1"/>
      </w:rPr>
      <w:tblPr/>
      <w:tcPr>
        <w:shd w:val="clear" w:color="auto" w:fill="8784C7" w:themeFill="accent2"/>
      </w:tcPr>
    </w:tblStylePr>
    <w:tblStylePr w:type="lastRow">
      <w:pPr>
        <w:spacing w:before="0" w:after="0" w:line="240" w:lineRule="auto"/>
      </w:pPr>
      <w:rPr>
        <w:b/>
        <w:bCs/>
      </w:rPr>
      <w:tblPr/>
      <w:tcPr>
        <w:tcBorders>
          <w:top w:val="double" w:sz="6" w:space="0" w:color="8784C7" w:themeColor="accent2"/>
          <w:left w:val="single" w:sz="8" w:space="0" w:color="8784C7" w:themeColor="accent2"/>
          <w:bottom w:val="single" w:sz="8" w:space="0" w:color="8784C7" w:themeColor="accent2"/>
          <w:right w:val="single" w:sz="8" w:space="0" w:color="8784C7" w:themeColor="accent2"/>
        </w:tcBorders>
      </w:tcPr>
    </w:tblStylePr>
    <w:tblStylePr w:type="firstCol">
      <w:rPr>
        <w:b/>
        <w:bCs/>
      </w:rPr>
    </w:tblStylePr>
    <w:tblStylePr w:type="lastCol">
      <w:rPr>
        <w:b/>
        <w:bCs/>
      </w:rPr>
    </w:tblStylePr>
    <w:tblStylePr w:type="band1Vert">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tblStylePr w:type="band1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style>
  <w:style w:type="table" w:styleId="LightList-Accent3">
    <w:name w:val="Light List Accent 3"/>
    <w:basedOn w:val="TableNormal"/>
    <w:uiPriority w:val="61"/>
    <w:semiHidden/>
    <w:unhideWhenUsed/>
    <w:tblPr>
      <w:tblBorders>
        <w:top w:val="single" w:sz="8" w:space="0" w:color="5D739A" w:themeColor="accent3"/>
        <w:left w:val="single" w:sz="8" w:space="0" w:color="5D739A" w:themeColor="accent3"/>
        <w:bottom w:val="single" w:sz="8" w:space="0" w:color="5D739A" w:themeColor="accent3"/>
        <w:right w:val="single" w:sz="8" w:space="0" w:color="5D739A" w:themeColor="accent3"/>
      </w:tblBorders>
    </w:tblPr>
    <w:tblStylePr w:type="firstRow">
      <w:pPr>
        <w:spacing w:before="0" w:after="0" w:line="240" w:lineRule="auto"/>
      </w:pPr>
      <w:rPr>
        <w:b/>
        <w:bCs/>
        <w:color w:val="FFFFFF" w:themeColor="background1"/>
      </w:rPr>
      <w:tblPr/>
      <w:tcPr>
        <w:shd w:val="clear" w:color="auto" w:fill="5D739A" w:themeFill="accent3"/>
      </w:tcPr>
    </w:tblStylePr>
    <w:tblStylePr w:type="lastRow">
      <w:pPr>
        <w:spacing w:before="0" w:after="0" w:line="240" w:lineRule="auto"/>
      </w:pPr>
      <w:rPr>
        <w:b/>
        <w:bCs/>
      </w:rPr>
      <w:tblPr/>
      <w:tcPr>
        <w:tcBorders>
          <w:top w:val="double" w:sz="6" w:space="0" w:color="5D739A" w:themeColor="accent3"/>
          <w:left w:val="single" w:sz="8" w:space="0" w:color="5D739A" w:themeColor="accent3"/>
          <w:bottom w:val="single" w:sz="8" w:space="0" w:color="5D739A" w:themeColor="accent3"/>
          <w:right w:val="single" w:sz="8" w:space="0" w:color="5D739A" w:themeColor="accent3"/>
        </w:tcBorders>
      </w:tcPr>
    </w:tblStylePr>
    <w:tblStylePr w:type="firstCol">
      <w:rPr>
        <w:b/>
        <w:bCs/>
      </w:rPr>
    </w:tblStylePr>
    <w:tblStylePr w:type="lastCol">
      <w:rPr>
        <w:b/>
        <w:bCs/>
      </w:rPr>
    </w:tblStylePr>
    <w:tblStylePr w:type="band1Vert">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tblStylePr w:type="band1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style>
  <w:style w:type="table" w:styleId="LightList-Accent4">
    <w:name w:val="Light List Accent 4"/>
    <w:basedOn w:val="TableNormal"/>
    <w:uiPriority w:val="61"/>
    <w:semiHidden/>
    <w:unhideWhenUsed/>
    <w:tblPr>
      <w:tblBorders>
        <w:top w:val="single" w:sz="8" w:space="0" w:color="6997AF" w:themeColor="accent4"/>
        <w:left w:val="single" w:sz="8" w:space="0" w:color="6997AF" w:themeColor="accent4"/>
        <w:bottom w:val="single" w:sz="8" w:space="0" w:color="6997AF" w:themeColor="accent4"/>
        <w:right w:val="single" w:sz="8" w:space="0" w:color="6997AF" w:themeColor="accent4"/>
      </w:tblBorders>
    </w:tblPr>
    <w:tblStylePr w:type="firstRow">
      <w:pPr>
        <w:spacing w:before="0" w:after="0" w:line="240" w:lineRule="auto"/>
      </w:pPr>
      <w:rPr>
        <w:b/>
        <w:bCs/>
        <w:color w:val="FFFFFF" w:themeColor="background1"/>
      </w:rPr>
      <w:tblPr/>
      <w:tcPr>
        <w:shd w:val="clear" w:color="auto" w:fill="6997AF" w:themeFill="accent4"/>
      </w:tcPr>
    </w:tblStylePr>
    <w:tblStylePr w:type="lastRow">
      <w:pPr>
        <w:spacing w:before="0" w:after="0" w:line="240" w:lineRule="auto"/>
      </w:pPr>
      <w:rPr>
        <w:b/>
        <w:bCs/>
      </w:rPr>
      <w:tblPr/>
      <w:tcPr>
        <w:tcBorders>
          <w:top w:val="double" w:sz="6" w:space="0" w:color="6997AF" w:themeColor="accent4"/>
          <w:left w:val="single" w:sz="8" w:space="0" w:color="6997AF" w:themeColor="accent4"/>
          <w:bottom w:val="single" w:sz="8" w:space="0" w:color="6997AF" w:themeColor="accent4"/>
          <w:right w:val="single" w:sz="8" w:space="0" w:color="6997AF" w:themeColor="accent4"/>
        </w:tcBorders>
      </w:tcPr>
    </w:tblStylePr>
    <w:tblStylePr w:type="firstCol">
      <w:rPr>
        <w:b/>
        <w:bCs/>
      </w:rPr>
    </w:tblStylePr>
    <w:tblStylePr w:type="lastCol">
      <w:rPr>
        <w:b/>
        <w:bCs/>
      </w:rPr>
    </w:tblStylePr>
    <w:tblStylePr w:type="band1Vert">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tblStylePr w:type="band1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style>
  <w:style w:type="table" w:styleId="LightList-Accent5">
    <w:name w:val="Light List Accent 5"/>
    <w:basedOn w:val="TableNormal"/>
    <w:uiPriority w:val="61"/>
    <w:semiHidden/>
    <w:unhideWhenUsed/>
    <w:tblPr>
      <w:tblBorders>
        <w:top w:val="single" w:sz="8" w:space="0" w:color="84ACB6" w:themeColor="accent5"/>
        <w:left w:val="single" w:sz="8" w:space="0" w:color="84ACB6" w:themeColor="accent5"/>
        <w:bottom w:val="single" w:sz="8" w:space="0" w:color="84ACB6" w:themeColor="accent5"/>
        <w:right w:val="single" w:sz="8" w:space="0" w:color="84ACB6" w:themeColor="accent5"/>
      </w:tblBorders>
    </w:tblPr>
    <w:tblStylePr w:type="firstRow">
      <w:pPr>
        <w:spacing w:before="0" w:after="0" w:line="240" w:lineRule="auto"/>
      </w:pPr>
      <w:rPr>
        <w:b/>
        <w:bCs/>
        <w:color w:val="FFFFFF" w:themeColor="background1"/>
      </w:rPr>
      <w:tblPr/>
      <w:tcPr>
        <w:shd w:val="clear" w:color="auto" w:fill="84ACB6" w:themeFill="accent5"/>
      </w:tcPr>
    </w:tblStylePr>
    <w:tblStylePr w:type="lastRow">
      <w:pPr>
        <w:spacing w:before="0" w:after="0" w:line="240" w:lineRule="auto"/>
      </w:pPr>
      <w:rPr>
        <w:b/>
        <w:bCs/>
      </w:rPr>
      <w:tblPr/>
      <w:tcPr>
        <w:tcBorders>
          <w:top w:val="double" w:sz="6" w:space="0" w:color="84ACB6" w:themeColor="accent5"/>
          <w:left w:val="single" w:sz="8" w:space="0" w:color="84ACB6" w:themeColor="accent5"/>
          <w:bottom w:val="single" w:sz="8" w:space="0" w:color="84ACB6" w:themeColor="accent5"/>
          <w:right w:val="single" w:sz="8" w:space="0" w:color="84ACB6" w:themeColor="accent5"/>
        </w:tcBorders>
      </w:tcPr>
    </w:tblStylePr>
    <w:tblStylePr w:type="firstCol">
      <w:rPr>
        <w:b/>
        <w:bCs/>
      </w:rPr>
    </w:tblStylePr>
    <w:tblStylePr w:type="lastCol">
      <w:rPr>
        <w:b/>
        <w:bCs/>
      </w:rPr>
    </w:tblStylePr>
    <w:tblStylePr w:type="band1Vert">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tblStylePr w:type="band1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style>
  <w:style w:type="table" w:styleId="LightList-Accent6">
    <w:name w:val="Light List Accent 6"/>
    <w:basedOn w:val="TableNormal"/>
    <w:uiPriority w:val="61"/>
    <w:semiHidden/>
    <w:unhideWhenUsed/>
    <w:tblPr>
      <w:tblBorders>
        <w:top w:val="single" w:sz="8" w:space="0" w:color="6F8183" w:themeColor="accent6"/>
        <w:left w:val="single" w:sz="8" w:space="0" w:color="6F8183" w:themeColor="accent6"/>
        <w:bottom w:val="single" w:sz="8" w:space="0" w:color="6F8183" w:themeColor="accent6"/>
        <w:right w:val="single" w:sz="8" w:space="0" w:color="6F8183" w:themeColor="accent6"/>
      </w:tblBorders>
    </w:tblPr>
    <w:tblStylePr w:type="firstRow">
      <w:pPr>
        <w:spacing w:before="0" w:after="0" w:line="240" w:lineRule="auto"/>
      </w:pPr>
      <w:rPr>
        <w:b/>
        <w:bCs/>
        <w:color w:val="FFFFFF" w:themeColor="background1"/>
      </w:rPr>
      <w:tblPr/>
      <w:tcPr>
        <w:shd w:val="clear" w:color="auto" w:fill="6F8183" w:themeFill="accent6"/>
      </w:tcPr>
    </w:tblStylePr>
    <w:tblStylePr w:type="lastRow">
      <w:pPr>
        <w:spacing w:before="0" w:after="0" w:line="240" w:lineRule="auto"/>
      </w:pPr>
      <w:rPr>
        <w:b/>
        <w:bCs/>
      </w:rPr>
      <w:tblPr/>
      <w:tcPr>
        <w:tcBorders>
          <w:top w:val="double" w:sz="6" w:space="0" w:color="6F8183" w:themeColor="accent6"/>
          <w:left w:val="single" w:sz="8" w:space="0" w:color="6F8183" w:themeColor="accent6"/>
          <w:bottom w:val="single" w:sz="8" w:space="0" w:color="6F8183" w:themeColor="accent6"/>
          <w:right w:val="single" w:sz="8" w:space="0" w:color="6F8183" w:themeColor="accent6"/>
        </w:tcBorders>
      </w:tcPr>
    </w:tblStylePr>
    <w:tblStylePr w:type="firstCol">
      <w:rPr>
        <w:b/>
        <w:bCs/>
      </w:rPr>
    </w:tblStylePr>
    <w:tblStylePr w:type="lastCol">
      <w:rPr>
        <w:b/>
        <w:bCs/>
      </w:rPr>
    </w:tblStylePr>
    <w:tblStylePr w:type="band1Vert">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tblStylePr w:type="band1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style>
  <w:style w:type="table" w:styleId="LightGrid">
    <w:name w:val="Light Grid"/>
    <w:basedOn w:val="TableNormal"/>
    <w:uiPriority w:val="62"/>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tcPr>
    </w:tblStylePr>
  </w:style>
  <w:style w:type="table" w:styleId="LightGrid-Accent1">
    <w:name w:val="Light Grid Accent 1"/>
    <w:basedOn w:val="TableNormal"/>
    <w:uiPriority w:val="62"/>
    <w:tblPr>
      <w:tblBorders>
        <w:top w:val="single" w:sz="8" w:space="0" w:color="AD84C6" w:themeColor="accent1"/>
        <w:left w:val="single" w:sz="8" w:space="0" w:color="AD84C6" w:themeColor="accent1"/>
        <w:bottom w:val="single" w:sz="8" w:space="0" w:color="AD84C6" w:themeColor="accent1"/>
        <w:right w:val="single" w:sz="8" w:space="0" w:color="AD84C6" w:themeColor="accent1"/>
        <w:insideH w:val="single" w:sz="8" w:space="0" w:color="AD84C6" w:themeColor="accent1"/>
        <w:insideV w:val="single" w:sz="8" w:space="0" w:color="AD84C6"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D84C6" w:themeColor="accent1"/>
          <w:left w:val="single" w:sz="8" w:space="0" w:color="AD84C6" w:themeColor="accent1"/>
          <w:bottom w:val="single" w:sz="18" w:space="0" w:color="AD84C6" w:themeColor="accent1"/>
          <w:right w:val="single" w:sz="8" w:space="0" w:color="AD84C6" w:themeColor="accen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D84C6" w:themeColor="accent1"/>
          <w:left w:val="single" w:sz="8" w:space="0" w:color="AD84C6" w:themeColor="accent1"/>
          <w:bottom w:val="single" w:sz="8" w:space="0" w:color="AD84C6" w:themeColor="accent1"/>
          <w:right w:val="single" w:sz="8" w:space="0" w:color="AD84C6" w:themeColor="accen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tblStylePr w:type="band1Vert">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shd w:val="clear" w:color="auto" w:fill="EAE0F1" w:themeFill="accent1" w:themeFillTint="3F"/>
      </w:tcPr>
    </w:tblStylePr>
    <w:tblStylePr w:type="band1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insideV w:val="single" w:sz="8" w:space="0" w:color="auto"/>
        </w:tcBorders>
        <w:shd w:val="clear" w:color="auto" w:fill="EAE0F1" w:themeFill="accent1" w:themeFillTint="3F"/>
      </w:tcPr>
    </w:tblStylePr>
    <w:tblStylePr w:type="band2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insideV w:val="single" w:sz="8" w:space="0" w:color="auto"/>
        </w:tcBorders>
      </w:tcPr>
    </w:tblStylePr>
  </w:style>
  <w:style w:type="table" w:styleId="LightGrid-Accent2">
    <w:name w:val="Light Grid Accent 2"/>
    <w:basedOn w:val="TableNormal"/>
    <w:uiPriority w:val="62"/>
    <w:semiHidden/>
    <w:unhideWhenUsed/>
    <w:tblPr>
      <w:tblBorders>
        <w:top w:val="single" w:sz="8" w:space="0" w:color="8784C7" w:themeColor="accent2"/>
        <w:left w:val="single" w:sz="8" w:space="0" w:color="8784C7" w:themeColor="accent2"/>
        <w:bottom w:val="single" w:sz="8" w:space="0" w:color="8784C7" w:themeColor="accent2"/>
        <w:right w:val="single" w:sz="8" w:space="0" w:color="8784C7" w:themeColor="accent2"/>
        <w:insideH w:val="single" w:sz="8" w:space="0" w:color="8784C7" w:themeColor="accent2"/>
        <w:insideV w:val="single" w:sz="8" w:space="0" w:color="8784C7"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784C7" w:themeColor="accent2"/>
          <w:left w:val="single" w:sz="8" w:space="0" w:color="8784C7" w:themeColor="accent2"/>
          <w:bottom w:val="single" w:sz="18" w:space="0" w:color="8784C7" w:themeColor="accent2"/>
          <w:right w:val="single" w:sz="8" w:space="0" w:color="8784C7" w:themeColor="accent2"/>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784C7" w:themeColor="accent2"/>
          <w:left w:val="single" w:sz="8" w:space="0" w:color="8784C7" w:themeColor="accent2"/>
          <w:bottom w:val="single" w:sz="8" w:space="0" w:color="8784C7" w:themeColor="accent2"/>
          <w:right w:val="single" w:sz="8" w:space="0" w:color="8784C7" w:themeColor="accent2"/>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tblStylePr w:type="band1Vert">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shd w:val="clear" w:color="auto" w:fill="E1E0F1" w:themeFill="accent2" w:themeFillTint="3F"/>
      </w:tcPr>
    </w:tblStylePr>
    <w:tblStylePr w:type="band1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insideV w:val="single" w:sz="8" w:space="0" w:color="auto"/>
        </w:tcBorders>
        <w:shd w:val="clear" w:color="auto" w:fill="E1E0F1" w:themeFill="accent2" w:themeFillTint="3F"/>
      </w:tcPr>
    </w:tblStylePr>
    <w:tblStylePr w:type="band2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insideV w:val="single" w:sz="8" w:space="0" w:color="auto"/>
        </w:tcBorders>
      </w:tcPr>
    </w:tblStylePr>
  </w:style>
  <w:style w:type="table" w:styleId="LightGrid-Accent3">
    <w:name w:val="Light Grid Accent 3"/>
    <w:basedOn w:val="TableNormal"/>
    <w:uiPriority w:val="62"/>
    <w:semiHidden/>
    <w:unhideWhenUsed/>
    <w:tblPr>
      <w:tblBorders>
        <w:top w:val="single" w:sz="8" w:space="0" w:color="5D739A" w:themeColor="accent3"/>
        <w:left w:val="single" w:sz="8" w:space="0" w:color="5D739A" w:themeColor="accent3"/>
        <w:bottom w:val="single" w:sz="8" w:space="0" w:color="5D739A" w:themeColor="accent3"/>
        <w:right w:val="single" w:sz="8" w:space="0" w:color="5D739A" w:themeColor="accent3"/>
        <w:insideH w:val="single" w:sz="8" w:space="0" w:color="5D739A" w:themeColor="accent3"/>
        <w:insideV w:val="single" w:sz="8" w:space="0" w:color="5D739A"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D739A" w:themeColor="accent3"/>
          <w:left w:val="single" w:sz="8" w:space="0" w:color="5D739A" w:themeColor="accent3"/>
          <w:bottom w:val="single" w:sz="18" w:space="0" w:color="5D739A" w:themeColor="accent3"/>
          <w:right w:val="single" w:sz="8" w:space="0" w:color="5D739A" w:themeColor="accent3"/>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D739A" w:themeColor="accent3"/>
          <w:left w:val="single" w:sz="8" w:space="0" w:color="5D739A" w:themeColor="accent3"/>
          <w:bottom w:val="single" w:sz="8" w:space="0" w:color="5D739A" w:themeColor="accent3"/>
          <w:right w:val="single" w:sz="8" w:space="0" w:color="5D739A" w:themeColor="accent3"/>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tblStylePr w:type="band1Vert">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shd w:val="clear" w:color="auto" w:fill="D6DCE6" w:themeFill="accent3" w:themeFillTint="3F"/>
      </w:tcPr>
    </w:tblStylePr>
    <w:tblStylePr w:type="band1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insideV w:val="single" w:sz="8" w:space="0" w:color="auto"/>
        </w:tcBorders>
        <w:shd w:val="clear" w:color="auto" w:fill="D6DCE6" w:themeFill="accent3" w:themeFillTint="3F"/>
      </w:tcPr>
    </w:tblStylePr>
    <w:tblStylePr w:type="band2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insideV w:val="single" w:sz="8" w:space="0" w:color="auto"/>
        </w:tcBorders>
      </w:tcPr>
    </w:tblStylePr>
  </w:style>
  <w:style w:type="table" w:styleId="LightGrid-Accent4">
    <w:name w:val="Light Grid Accent 4"/>
    <w:basedOn w:val="TableNormal"/>
    <w:uiPriority w:val="62"/>
    <w:semiHidden/>
    <w:unhideWhenUsed/>
    <w:tblPr>
      <w:tblBorders>
        <w:top w:val="single" w:sz="8" w:space="0" w:color="6997AF" w:themeColor="accent4"/>
        <w:left w:val="single" w:sz="8" w:space="0" w:color="6997AF" w:themeColor="accent4"/>
        <w:bottom w:val="single" w:sz="8" w:space="0" w:color="6997AF" w:themeColor="accent4"/>
        <w:right w:val="single" w:sz="8" w:space="0" w:color="6997AF" w:themeColor="accent4"/>
        <w:insideH w:val="single" w:sz="8" w:space="0" w:color="6997AF" w:themeColor="accent4"/>
        <w:insideV w:val="single" w:sz="8" w:space="0" w:color="6997AF"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6997AF" w:themeColor="accent4"/>
          <w:left w:val="single" w:sz="8" w:space="0" w:color="6997AF" w:themeColor="accent4"/>
          <w:bottom w:val="single" w:sz="18" w:space="0" w:color="6997AF" w:themeColor="accent4"/>
          <w:right w:val="single" w:sz="8" w:space="0" w:color="6997AF" w:themeColor="accent4"/>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6997AF" w:themeColor="accent4"/>
          <w:left w:val="single" w:sz="8" w:space="0" w:color="6997AF" w:themeColor="accent4"/>
          <w:bottom w:val="single" w:sz="8" w:space="0" w:color="6997AF" w:themeColor="accent4"/>
          <w:right w:val="single" w:sz="8" w:space="0" w:color="6997AF" w:themeColor="accent4"/>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tblStylePr w:type="band1Vert">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shd w:val="clear" w:color="auto" w:fill="D9E5EB" w:themeFill="accent4" w:themeFillTint="3F"/>
      </w:tcPr>
    </w:tblStylePr>
    <w:tblStylePr w:type="band1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insideV w:val="single" w:sz="8" w:space="0" w:color="auto"/>
        </w:tcBorders>
        <w:shd w:val="clear" w:color="auto" w:fill="D9E5EB" w:themeFill="accent4" w:themeFillTint="3F"/>
      </w:tcPr>
    </w:tblStylePr>
    <w:tblStylePr w:type="band2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insideV w:val="single" w:sz="8" w:space="0" w:color="auto"/>
        </w:tcBorders>
      </w:tcPr>
    </w:tblStylePr>
  </w:style>
  <w:style w:type="table" w:styleId="LightGrid-Accent5">
    <w:name w:val="Light Grid Accent 5"/>
    <w:basedOn w:val="TableNormal"/>
    <w:uiPriority w:val="62"/>
    <w:semiHidden/>
    <w:unhideWhenUsed/>
    <w:tblPr>
      <w:tblBorders>
        <w:top w:val="single" w:sz="8" w:space="0" w:color="84ACB6" w:themeColor="accent5"/>
        <w:left w:val="single" w:sz="8" w:space="0" w:color="84ACB6" w:themeColor="accent5"/>
        <w:bottom w:val="single" w:sz="8" w:space="0" w:color="84ACB6" w:themeColor="accent5"/>
        <w:right w:val="single" w:sz="8" w:space="0" w:color="84ACB6" w:themeColor="accent5"/>
        <w:insideH w:val="single" w:sz="8" w:space="0" w:color="84ACB6" w:themeColor="accent5"/>
        <w:insideV w:val="single" w:sz="8" w:space="0" w:color="84ACB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4ACB6" w:themeColor="accent5"/>
          <w:left w:val="single" w:sz="8" w:space="0" w:color="84ACB6" w:themeColor="accent5"/>
          <w:bottom w:val="single" w:sz="18" w:space="0" w:color="84ACB6" w:themeColor="accent5"/>
          <w:right w:val="single" w:sz="8" w:space="0" w:color="84ACB6" w:themeColor="accent5"/>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4ACB6" w:themeColor="accent5"/>
          <w:left w:val="single" w:sz="8" w:space="0" w:color="84ACB6" w:themeColor="accent5"/>
          <w:bottom w:val="single" w:sz="8" w:space="0" w:color="84ACB6" w:themeColor="accent5"/>
          <w:right w:val="single" w:sz="8" w:space="0" w:color="84ACB6" w:themeColor="accent5"/>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tblStylePr w:type="band1Vert">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shd w:val="clear" w:color="auto" w:fill="E0EAED" w:themeFill="accent5" w:themeFillTint="3F"/>
      </w:tcPr>
    </w:tblStylePr>
    <w:tblStylePr w:type="band1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insideV w:val="single" w:sz="8" w:space="0" w:color="auto"/>
        </w:tcBorders>
        <w:shd w:val="clear" w:color="auto" w:fill="E0EAED" w:themeFill="accent5" w:themeFillTint="3F"/>
      </w:tcPr>
    </w:tblStylePr>
    <w:tblStylePr w:type="band2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insideV w:val="single" w:sz="8" w:space="0" w:color="auto"/>
        </w:tcBorders>
      </w:tcPr>
    </w:tblStylePr>
  </w:style>
  <w:style w:type="table" w:styleId="LightGrid-Accent6">
    <w:name w:val="Light Grid Accent 6"/>
    <w:basedOn w:val="TableNormal"/>
    <w:uiPriority w:val="62"/>
    <w:semiHidden/>
    <w:unhideWhenUsed/>
    <w:tblPr>
      <w:tblBorders>
        <w:top w:val="single" w:sz="8" w:space="0" w:color="6F8183" w:themeColor="accent6"/>
        <w:left w:val="single" w:sz="8" w:space="0" w:color="6F8183" w:themeColor="accent6"/>
        <w:bottom w:val="single" w:sz="8" w:space="0" w:color="6F8183" w:themeColor="accent6"/>
        <w:right w:val="single" w:sz="8" w:space="0" w:color="6F8183" w:themeColor="accent6"/>
        <w:insideH w:val="single" w:sz="8" w:space="0" w:color="6F8183" w:themeColor="accent6"/>
        <w:insideV w:val="single" w:sz="8" w:space="0" w:color="6F8183"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6F8183" w:themeColor="accent6"/>
          <w:left w:val="single" w:sz="8" w:space="0" w:color="6F8183" w:themeColor="accent6"/>
          <w:bottom w:val="single" w:sz="18" w:space="0" w:color="6F8183" w:themeColor="accent6"/>
          <w:right w:val="single" w:sz="8" w:space="0" w:color="6F8183" w:themeColor="accent6"/>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6F8183" w:themeColor="accent6"/>
          <w:left w:val="single" w:sz="8" w:space="0" w:color="6F8183" w:themeColor="accent6"/>
          <w:bottom w:val="single" w:sz="8" w:space="0" w:color="6F8183" w:themeColor="accent6"/>
          <w:right w:val="single" w:sz="8" w:space="0" w:color="6F8183" w:themeColor="accent6"/>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tblStylePr w:type="band1Vert">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shd w:val="clear" w:color="auto" w:fill="DBE0E0" w:themeFill="accent6" w:themeFillTint="3F"/>
      </w:tcPr>
    </w:tblStylePr>
    <w:tblStylePr w:type="band1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insideV w:val="single" w:sz="8" w:space="0" w:color="auto"/>
        </w:tcBorders>
        <w:shd w:val="clear" w:color="auto" w:fill="DBE0E0" w:themeFill="accent6" w:themeFillTint="3F"/>
      </w:tcPr>
    </w:tblStylePr>
    <w:tblStylePr w:type="band2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insideV w:val="single" w:sz="8" w:space="0" w:color="auto"/>
        </w:tcBorders>
      </w:tcPr>
    </w:tblStylePr>
  </w:style>
  <w:style w:type="table" w:styleId="MediumShading1">
    <w:name w:val="Medium Shading 1"/>
    <w:basedOn w:val="TableNormal"/>
    <w:uiPriority w:val="63"/>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tblPr>
      <w:tbl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single" w:sz="8" w:space="0" w:color="C1A2D4" w:themeColor="accent1" w:themeTint="BF"/>
      </w:tblBorders>
    </w:tblPr>
    <w:tblStylePr w:type="firstRow">
      <w:pPr>
        <w:spacing w:before="0" w:after="0" w:line="240" w:lineRule="auto"/>
      </w:pPr>
      <w:rPr>
        <w:b/>
        <w:bCs/>
        <w:color w:val="FFFFFF" w:themeColor="background1"/>
      </w:rPr>
      <w:tblPr/>
      <w:tcPr>
        <w:tc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nil"/>
          <w:insideV w:val="nil"/>
        </w:tcBorders>
        <w:shd w:val="clear" w:color="auto" w:fill="AD84C6" w:themeFill="accent1"/>
      </w:tcPr>
    </w:tblStylePr>
    <w:tblStylePr w:type="lastRow">
      <w:pPr>
        <w:spacing w:before="0" w:after="0" w:line="240" w:lineRule="auto"/>
      </w:pPr>
      <w:rPr>
        <w:b/>
        <w:bCs/>
      </w:rPr>
      <w:tblPr/>
      <w:tcPr>
        <w:tcBorders>
          <w:top w:val="double" w:sz="6"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nil"/>
          <w:insideV w:val="nil"/>
        </w:tcBorders>
      </w:tcPr>
    </w:tblStylePr>
    <w:tblStylePr w:type="firstCol">
      <w:rPr>
        <w:b/>
        <w:bCs/>
      </w:rPr>
    </w:tblStylePr>
    <w:tblStylePr w:type="lastCol">
      <w:rPr>
        <w:b/>
        <w:bCs/>
      </w:rPr>
    </w:tblStylePr>
    <w:tblStylePr w:type="band1Vert">
      <w:tblPr/>
      <w:tcPr>
        <w:shd w:val="clear" w:color="auto" w:fill="EAE0F1" w:themeFill="accent1" w:themeFillTint="3F"/>
      </w:tcPr>
    </w:tblStylePr>
    <w:tblStylePr w:type="band1Horz">
      <w:tblPr/>
      <w:tcPr>
        <w:tcBorders>
          <w:insideH w:val="nil"/>
          <w:insideV w:val="nil"/>
        </w:tcBorders>
        <w:shd w:val="clear" w:color="auto" w:fill="EAE0F1"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tblPr>
      <w:tbl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single" w:sz="8" w:space="0" w:color="A4A2D5" w:themeColor="accent2" w:themeTint="BF"/>
      </w:tblBorders>
    </w:tblPr>
    <w:tblStylePr w:type="firstRow">
      <w:pPr>
        <w:spacing w:before="0" w:after="0" w:line="240" w:lineRule="auto"/>
      </w:pPr>
      <w:rPr>
        <w:b/>
        <w:bCs/>
        <w:color w:val="FFFFFF" w:themeColor="background1"/>
      </w:rPr>
      <w:tblPr/>
      <w:tcPr>
        <w:tc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nil"/>
          <w:insideV w:val="nil"/>
        </w:tcBorders>
        <w:shd w:val="clear" w:color="auto" w:fill="8784C7" w:themeFill="accent2"/>
      </w:tcPr>
    </w:tblStylePr>
    <w:tblStylePr w:type="lastRow">
      <w:pPr>
        <w:spacing w:before="0" w:after="0" w:line="240" w:lineRule="auto"/>
      </w:pPr>
      <w:rPr>
        <w:b/>
        <w:bCs/>
      </w:rPr>
      <w:tblPr/>
      <w:tcPr>
        <w:tcBorders>
          <w:top w:val="double" w:sz="6"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nil"/>
          <w:insideV w:val="nil"/>
        </w:tcBorders>
      </w:tcPr>
    </w:tblStylePr>
    <w:tblStylePr w:type="firstCol">
      <w:rPr>
        <w:b/>
        <w:bCs/>
      </w:rPr>
    </w:tblStylePr>
    <w:tblStylePr w:type="lastCol">
      <w:rPr>
        <w:b/>
        <w:bCs/>
      </w:rPr>
    </w:tblStylePr>
    <w:tblStylePr w:type="band1Vert">
      <w:tblPr/>
      <w:tcPr>
        <w:shd w:val="clear" w:color="auto" w:fill="E1E0F1" w:themeFill="accent2" w:themeFillTint="3F"/>
      </w:tcPr>
    </w:tblStylePr>
    <w:tblStylePr w:type="band1Horz">
      <w:tblPr/>
      <w:tcPr>
        <w:tcBorders>
          <w:insideH w:val="nil"/>
          <w:insideV w:val="nil"/>
        </w:tcBorders>
        <w:shd w:val="clear" w:color="auto" w:fill="E1E0F1"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tblPr>
      <w:tbl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single" w:sz="8" w:space="0" w:color="8495B4" w:themeColor="accent3" w:themeTint="BF"/>
      </w:tblBorders>
    </w:tblPr>
    <w:tblStylePr w:type="firstRow">
      <w:pPr>
        <w:spacing w:before="0" w:after="0" w:line="240" w:lineRule="auto"/>
      </w:pPr>
      <w:rPr>
        <w:b/>
        <w:bCs/>
        <w:color w:val="FFFFFF" w:themeColor="background1"/>
      </w:rPr>
      <w:tblPr/>
      <w:tcPr>
        <w:tc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nil"/>
          <w:insideV w:val="nil"/>
        </w:tcBorders>
        <w:shd w:val="clear" w:color="auto" w:fill="5D739A" w:themeFill="accent3"/>
      </w:tcPr>
    </w:tblStylePr>
    <w:tblStylePr w:type="lastRow">
      <w:pPr>
        <w:spacing w:before="0" w:after="0" w:line="240" w:lineRule="auto"/>
      </w:pPr>
      <w:rPr>
        <w:b/>
        <w:bCs/>
      </w:rPr>
      <w:tblPr/>
      <w:tcPr>
        <w:tcBorders>
          <w:top w:val="double" w:sz="6"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nil"/>
          <w:insideV w:val="nil"/>
        </w:tcBorders>
      </w:tcPr>
    </w:tblStylePr>
    <w:tblStylePr w:type="firstCol">
      <w:rPr>
        <w:b/>
        <w:bCs/>
      </w:rPr>
    </w:tblStylePr>
    <w:tblStylePr w:type="lastCol">
      <w:rPr>
        <w:b/>
        <w:bCs/>
      </w:rPr>
    </w:tblStylePr>
    <w:tblStylePr w:type="band1Vert">
      <w:tblPr/>
      <w:tcPr>
        <w:shd w:val="clear" w:color="auto" w:fill="D6DCE6" w:themeFill="accent3" w:themeFillTint="3F"/>
      </w:tcPr>
    </w:tblStylePr>
    <w:tblStylePr w:type="band1Horz">
      <w:tblPr/>
      <w:tcPr>
        <w:tcBorders>
          <w:insideH w:val="nil"/>
          <w:insideV w:val="nil"/>
        </w:tcBorders>
        <w:shd w:val="clear" w:color="auto" w:fill="D6DCE6"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tblPr>
      <w:tbl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single" w:sz="8" w:space="0" w:color="8EB0C3" w:themeColor="accent4" w:themeTint="BF"/>
      </w:tblBorders>
    </w:tblPr>
    <w:tblStylePr w:type="firstRow">
      <w:pPr>
        <w:spacing w:before="0" w:after="0" w:line="240" w:lineRule="auto"/>
      </w:pPr>
      <w:rPr>
        <w:b/>
        <w:bCs/>
        <w:color w:val="FFFFFF" w:themeColor="background1"/>
      </w:rPr>
      <w:tblPr/>
      <w:tcPr>
        <w:tc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nil"/>
          <w:insideV w:val="nil"/>
        </w:tcBorders>
        <w:shd w:val="clear" w:color="auto" w:fill="6997AF" w:themeFill="accent4"/>
      </w:tcPr>
    </w:tblStylePr>
    <w:tblStylePr w:type="lastRow">
      <w:pPr>
        <w:spacing w:before="0" w:after="0" w:line="240" w:lineRule="auto"/>
      </w:pPr>
      <w:rPr>
        <w:b/>
        <w:bCs/>
      </w:rPr>
      <w:tblPr/>
      <w:tcPr>
        <w:tcBorders>
          <w:top w:val="double" w:sz="6"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nil"/>
          <w:insideV w:val="nil"/>
        </w:tcBorders>
      </w:tcPr>
    </w:tblStylePr>
    <w:tblStylePr w:type="firstCol">
      <w:rPr>
        <w:b/>
        <w:bCs/>
      </w:rPr>
    </w:tblStylePr>
    <w:tblStylePr w:type="lastCol">
      <w:rPr>
        <w:b/>
        <w:bCs/>
      </w:rPr>
    </w:tblStylePr>
    <w:tblStylePr w:type="band1Vert">
      <w:tblPr/>
      <w:tcPr>
        <w:shd w:val="clear" w:color="auto" w:fill="D9E5EB" w:themeFill="accent4" w:themeFillTint="3F"/>
      </w:tcPr>
    </w:tblStylePr>
    <w:tblStylePr w:type="band1Horz">
      <w:tblPr/>
      <w:tcPr>
        <w:tcBorders>
          <w:insideH w:val="nil"/>
          <w:insideV w:val="nil"/>
        </w:tcBorders>
        <w:shd w:val="clear" w:color="auto" w:fill="D9E5EB"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tblPr>
      <w:tbl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single" w:sz="8" w:space="0" w:color="A2C0C8" w:themeColor="accent5" w:themeTint="BF"/>
      </w:tblBorders>
    </w:tblPr>
    <w:tblStylePr w:type="firstRow">
      <w:pPr>
        <w:spacing w:before="0" w:after="0" w:line="240" w:lineRule="auto"/>
      </w:pPr>
      <w:rPr>
        <w:b/>
        <w:bCs/>
        <w:color w:val="FFFFFF" w:themeColor="background1"/>
      </w:rPr>
      <w:tblPr/>
      <w:tcPr>
        <w:tc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nil"/>
          <w:insideV w:val="nil"/>
        </w:tcBorders>
        <w:shd w:val="clear" w:color="auto" w:fill="84ACB6" w:themeFill="accent5"/>
      </w:tcPr>
    </w:tblStylePr>
    <w:tblStylePr w:type="lastRow">
      <w:pPr>
        <w:spacing w:before="0" w:after="0" w:line="240" w:lineRule="auto"/>
      </w:pPr>
      <w:rPr>
        <w:b/>
        <w:bCs/>
      </w:rPr>
      <w:tblPr/>
      <w:tcPr>
        <w:tcBorders>
          <w:top w:val="double" w:sz="6"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nil"/>
          <w:insideV w:val="nil"/>
        </w:tcBorders>
      </w:tcPr>
    </w:tblStylePr>
    <w:tblStylePr w:type="firstCol">
      <w:rPr>
        <w:b/>
        <w:bCs/>
      </w:rPr>
    </w:tblStylePr>
    <w:tblStylePr w:type="lastCol">
      <w:rPr>
        <w:b/>
        <w:bCs/>
      </w:rPr>
    </w:tblStylePr>
    <w:tblStylePr w:type="band1Vert">
      <w:tblPr/>
      <w:tcPr>
        <w:shd w:val="clear" w:color="auto" w:fill="E0EAED" w:themeFill="accent5" w:themeFillTint="3F"/>
      </w:tcPr>
    </w:tblStylePr>
    <w:tblStylePr w:type="band1Horz">
      <w:tblPr/>
      <w:tcPr>
        <w:tcBorders>
          <w:insideH w:val="nil"/>
          <w:insideV w:val="nil"/>
        </w:tcBorders>
        <w:shd w:val="clear" w:color="auto" w:fill="E0EAED"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tblPr>
      <w:tbl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single" w:sz="8" w:space="0" w:color="92A1A2" w:themeColor="accent6" w:themeTint="BF"/>
      </w:tblBorders>
    </w:tblPr>
    <w:tblStylePr w:type="firstRow">
      <w:pPr>
        <w:spacing w:before="0" w:after="0" w:line="240" w:lineRule="auto"/>
      </w:pPr>
      <w:rPr>
        <w:b/>
        <w:bCs/>
        <w:color w:val="FFFFFF" w:themeColor="background1"/>
      </w:rPr>
      <w:tblPr/>
      <w:tcPr>
        <w:tc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nil"/>
          <w:insideV w:val="nil"/>
        </w:tcBorders>
        <w:shd w:val="clear" w:color="auto" w:fill="6F8183" w:themeFill="accent6"/>
      </w:tcPr>
    </w:tblStylePr>
    <w:tblStylePr w:type="lastRow">
      <w:pPr>
        <w:spacing w:before="0" w:after="0" w:line="240" w:lineRule="auto"/>
      </w:pPr>
      <w:rPr>
        <w:b/>
        <w:bCs/>
      </w:rPr>
      <w:tblPr/>
      <w:tcPr>
        <w:tcBorders>
          <w:top w:val="double" w:sz="6"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0E0" w:themeFill="accent6" w:themeFillTint="3F"/>
      </w:tcPr>
    </w:tblStylePr>
    <w:tblStylePr w:type="band1Horz">
      <w:tblPr/>
      <w:tcPr>
        <w:tcBorders>
          <w:insideH w:val="nil"/>
          <w:insideV w:val="nil"/>
        </w:tcBorders>
        <w:shd w:val="clear" w:color="auto" w:fill="DBE0E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1">
    <w:name w:val="Medium Shading 2 Accent 1"/>
    <w:basedOn w:val="TableNormal"/>
    <w:uiPriority w:val="64"/>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D84C6"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D84C6" w:themeFill="accent1"/>
      </w:tcPr>
    </w:tblStylePr>
    <w:tblStylePr w:type="lastCol">
      <w:rPr>
        <w:b/>
        <w:bCs/>
        <w:color w:val="FFFFFF" w:themeColor="background1"/>
      </w:rPr>
      <w:tblPr/>
      <w:tcPr>
        <w:tcBorders>
          <w:left w:val="nil"/>
          <w:right w:val="nil"/>
          <w:insideH w:val="nil"/>
          <w:insideV w:val="nil"/>
        </w:tcBorders>
        <w:shd w:val="clear" w:color="auto" w:fill="AD84C6"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2">
    <w:name w:val="Medium Shading 2 Accent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784C7"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784C7" w:themeFill="accent2"/>
      </w:tcPr>
    </w:tblStylePr>
    <w:tblStylePr w:type="lastCol">
      <w:rPr>
        <w:b/>
        <w:bCs/>
        <w:color w:val="FFFFFF" w:themeColor="background1"/>
      </w:rPr>
      <w:tblPr/>
      <w:tcPr>
        <w:tcBorders>
          <w:left w:val="nil"/>
          <w:right w:val="nil"/>
          <w:insideH w:val="nil"/>
          <w:insideV w:val="nil"/>
        </w:tcBorders>
        <w:shd w:val="clear" w:color="auto" w:fill="8784C7"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3">
    <w:name w:val="Medium Shading 2 Accent 3"/>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D739A"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5D739A" w:themeFill="accent3"/>
      </w:tcPr>
    </w:tblStylePr>
    <w:tblStylePr w:type="lastCol">
      <w:rPr>
        <w:b/>
        <w:bCs/>
        <w:color w:val="FFFFFF" w:themeColor="background1"/>
      </w:rPr>
      <w:tblPr/>
      <w:tcPr>
        <w:tcBorders>
          <w:left w:val="nil"/>
          <w:right w:val="nil"/>
          <w:insideH w:val="nil"/>
          <w:insideV w:val="nil"/>
        </w:tcBorders>
        <w:shd w:val="clear" w:color="auto" w:fill="5D739A"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4">
    <w:name w:val="Medium Shading 2 Accent 4"/>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6997AF"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6997AF" w:themeFill="accent4"/>
      </w:tcPr>
    </w:tblStylePr>
    <w:tblStylePr w:type="lastCol">
      <w:rPr>
        <w:b/>
        <w:bCs/>
        <w:color w:val="FFFFFF" w:themeColor="background1"/>
      </w:rPr>
      <w:tblPr/>
      <w:tcPr>
        <w:tcBorders>
          <w:left w:val="nil"/>
          <w:right w:val="nil"/>
          <w:insideH w:val="nil"/>
          <w:insideV w:val="nil"/>
        </w:tcBorders>
        <w:shd w:val="clear" w:color="auto" w:fill="6997AF"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5">
    <w:name w:val="Medium Shading 2 Accent 5"/>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4ACB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4ACB6" w:themeFill="accent5"/>
      </w:tcPr>
    </w:tblStylePr>
    <w:tblStylePr w:type="lastCol">
      <w:rPr>
        <w:b/>
        <w:bCs/>
        <w:color w:val="FFFFFF" w:themeColor="background1"/>
      </w:rPr>
      <w:tblPr/>
      <w:tcPr>
        <w:tcBorders>
          <w:left w:val="nil"/>
          <w:right w:val="nil"/>
          <w:insideH w:val="nil"/>
          <w:insideV w:val="nil"/>
        </w:tcBorders>
        <w:shd w:val="clear" w:color="auto" w:fill="84ACB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6">
    <w:name w:val="Medium Shading 2 Accent 6"/>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6F8183"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6F8183" w:themeFill="accent6"/>
      </w:tcPr>
    </w:tblStylePr>
    <w:tblStylePr w:type="lastCol">
      <w:rPr>
        <w:b/>
        <w:bCs/>
        <w:color w:val="FFFFFF" w:themeColor="background1"/>
      </w:rPr>
      <w:tblPr/>
      <w:tcPr>
        <w:tcBorders>
          <w:left w:val="nil"/>
          <w:right w:val="nil"/>
          <w:insideH w:val="nil"/>
          <w:insideV w:val="nil"/>
        </w:tcBorders>
        <w:shd w:val="clear" w:color="auto" w:fill="6F8183"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List1">
    <w:name w:val="Medium List 1"/>
    <w:basedOn w:val="TableNormal"/>
    <w:uiPriority w:val="65"/>
    <w:semiHidden/>
    <w:unhideWhenUsed/>
    <w:rPr>
      <w:color w:val="000000" w:themeColor="text1"/>
    </w:rPr>
    <w:tblPr>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373545"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Pr>
      <w:color w:val="000000" w:themeColor="text1"/>
    </w:rPr>
    <w:tblPr>
      <w:tblBorders>
        <w:top w:val="single" w:sz="8" w:space="0" w:color="AD84C6" w:themeColor="accent1"/>
        <w:bottom w:val="single" w:sz="8" w:space="0" w:color="AD84C6" w:themeColor="accent1"/>
      </w:tblBorders>
    </w:tblPr>
    <w:tblStylePr w:type="firstRow">
      <w:rPr>
        <w:rFonts w:asciiTheme="majorHAnsi" w:eastAsiaTheme="majorEastAsia" w:hAnsiTheme="majorHAnsi" w:cstheme="majorBidi"/>
      </w:rPr>
      <w:tblPr/>
      <w:tcPr>
        <w:tcBorders>
          <w:top w:val="nil"/>
          <w:bottom w:val="single" w:sz="8" w:space="0" w:color="AD84C6" w:themeColor="accent1"/>
        </w:tcBorders>
      </w:tcPr>
    </w:tblStylePr>
    <w:tblStylePr w:type="lastRow">
      <w:rPr>
        <w:b/>
        <w:bCs/>
        <w:color w:val="373545" w:themeColor="text2"/>
      </w:rPr>
      <w:tblPr/>
      <w:tcPr>
        <w:tcBorders>
          <w:top w:val="single" w:sz="8" w:space="0" w:color="AD84C6" w:themeColor="accent1"/>
          <w:bottom w:val="single" w:sz="8" w:space="0" w:color="AD84C6" w:themeColor="accent1"/>
        </w:tcBorders>
      </w:tcPr>
    </w:tblStylePr>
    <w:tblStylePr w:type="firstCol">
      <w:rPr>
        <w:b/>
        <w:bCs/>
      </w:rPr>
    </w:tblStylePr>
    <w:tblStylePr w:type="lastCol">
      <w:rPr>
        <w:b/>
        <w:bCs/>
      </w:rPr>
      <w:tblPr/>
      <w:tcPr>
        <w:tcBorders>
          <w:top w:val="single" w:sz="8" w:space="0" w:color="AD84C6" w:themeColor="accent1"/>
          <w:bottom w:val="single" w:sz="8" w:space="0" w:color="AD84C6" w:themeColor="accent1"/>
        </w:tcBorders>
      </w:tcPr>
    </w:tblStylePr>
    <w:tblStylePr w:type="band1Vert">
      <w:tblPr/>
      <w:tcPr>
        <w:shd w:val="clear" w:color="auto" w:fill="EAE0F1" w:themeFill="accent1" w:themeFillTint="3F"/>
      </w:tcPr>
    </w:tblStylePr>
    <w:tblStylePr w:type="band1Horz">
      <w:tblPr/>
      <w:tcPr>
        <w:shd w:val="clear" w:color="auto" w:fill="EAE0F1" w:themeFill="accent1" w:themeFillTint="3F"/>
      </w:tcPr>
    </w:tblStylePr>
  </w:style>
  <w:style w:type="table" w:styleId="MediumList1-Accent2">
    <w:name w:val="Medium List 1 Accent 2"/>
    <w:basedOn w:val="TableNormal"/>
    <w:uiPriority w:val="65"/>
    <w:semiHidden/>
    <w:unhideWhenUsed/>
    <w:rPr>
      <w:color w:val="000000" w:themeColor="text1"/>
    </w:rPr>
    <w:tblPr>
      <w:tblBorders>
        <w:top w:val="single" w:sz="8" w:space="0" w:color="8784C7" w:themeColor="accent2"/>
        <w:bottom w:val="single" w:sz="8" w:space="0" w:color="8784C7" w:themeColor="accent2"/>
      </w:tblBorders>
    </w:tblPr>
    <w:tblStylePr w:type="firstRow">
      <w:rPr>
        <w:rFonts w:asciiTheme="majorHAnsi" w:eastAsiaTheme="majorEastAsia" w:hAnsiTheme="majorHAnsi" w:cstheme="majorBidi"/>
      </w:rPr>
      <w:tblPr/>
      <w:tcPr>
        <w:tcBorders>
          <w:top w:val="nil"/>
          <w:bottom w:val="single" w:sz="8" w:space="0" w:color="8784C7" w:themeColor="accent2"/>
        </w:tcBorders>
      </w:tcPr>
    </w:tblStylePr>
    <w:tblStylePr w:type="lastRow">
      <w:rPr>
        <w:b/>
        <w:bCs/>
        <w:color w:val="373545" w:themeColor="text2"/>
      </w:rPr>
      <w:tblPr/>
      <w:tcPr>
        <w:tcBorders>
          <w:top w:val="single" w:sz="8" w:space="0" w:color="8784C7" w:themeColor="accent2"/>
          <w:bottom w:val="single" w:sz="8" w:space="0" w:color="8784C7" w:themeColor="accent2"/>
        </w:tcBorders>
      </w:tcPr>
    </w:tblStylePr>
    <w:tblStylePr w:type="firstCol">
      <w:rPr>
        <w:b/>
        <w:bCs/>
      </w:rPr>
    </w:tblStylePr>
    <w:tblStylePr w:type="lastCol">
      <w:rPr>
        <w:b/>
        <w:bCs/>
      </w:rPr>
      <w:tblPr/>
      <w:tcPr>
        <w:tcBorders>
          <w:top w:val="single" w:sz="8" w:space="0" w:color="8784C7" w:themeColor="accent2"/>
          <w:bottom w:val="single" w:sz="8" w:space="0" w:color="8784C7" w:themeColor="accent2"/>
        </w:tcBorders>
      </w:tcPr>
    </w:tblStylePr>
    <w:tblStylePr w:type="band1Vert">
      <w:tblPr/>
      <w:tcPr>
        <w:shd w:val="clear" w:color="auto" w:fill="E1E0F1" w:themeFill="accent2" w:themeFillTint="3F"/>
      </w:tcPr>
    </w:tblStylePr>
    <w:tblStylePr w:type="band1Horz">
      <w:tblPr/>
      <w:tcPr>
        <w:shd w:val="clear" w:color="auto" w:fill="E1E0F1" w:themeFill="accent2" w:themeFillTint="3F"/>
      </w:tcPr>
    </w:tblStylePr>
  </w:style>
  <w:style w:type="table" w:styleId="MediumList1-Accent3">
    <w:name w:val="Medium List 1 Accent 3"/>
    <w:basedOn w:val="TableNormal"/>
    <w:uiPriority w:val="65"/>
    <w:semiHidden/>
    <w:unhideWhenUsed/>
    <w:rPr>
      <w:color w:val="000000" w:themeColor="text1"/>
    </w:rPr>
    <w:tblPr>
      <w:tblBorders>
        <w:top w:val="single" w:sz="8" w:space="0" w:color="5D739A" w:themeColor="accent3"/>
        <w:bottom w:val="single" w:sz="8" w:space="0" w:color="5D739A" w:themeColor="accent3"/>
      </w:tblBorders>
    </w:tblPr>
    <w:tblStylePr w:type="firstRow">
      <w:rPr>
        <w:rFonts w:asciiTheme="majorHAnsi" w:eastAsiaTheme="majorEastAsia" w:hAnsiTheme="majorHAnsi" w:cstheme="majorBidi"/>
      </w:rPr>
      <w:tblPr/>
      <w:tcPr>
        <w:tcBorders>
          <w:top w:val="nil"/>
          <w:bottom w:val="single" w:sz="8" w:space="0" w:color="5D739A" w:themeColor="accent3"/>
        </w:tcBorders>
      </w:tcPr>
    </w:tblStylePr>
    <w:tblStylePr w:type="lastRow">
      <w:rPr>
        <w:b/>
        <w:bCs/>
        <w:color w:val="373545" w:themeColor="text2"/>
      </w:rPr>
      <w:tblPr/>
      <w:tcPr>
        <w:tcBorders>
          <w:top w:val="single" w:sz="8" w:space="0" w:color="5D739A" w:themeColor="accent3"/>
          <w:bottom w:val="single" w:sz="8" w:space="0" w:color="5D739A" w:themeColor="accent3"/>
        </w:tcBorders>
      </w:tcPr>
    </w:tblStylePr>
    <w:tblStylePr w:type="firstCol">
      <w:rPr>
        <w:b/>
        <w:bCs/>
      </w:rPr>
    </w:tblStylePr>
    <w:tblStylePr w:type="lastCol">
      <w:rPr>
        <w:b/>
        <w:bCs/>
      </w:rPr>
      <w:tblPr/>
      <w:tcPr>
        <w:tcBorders>
          <w:top w:val="single" w:sz="8" w:space="0" w:color="5D739A" w:themeColor="accent3"/>
          <w:bottom w:val="single" w:sz="8" w:space="0" w:color="5D739A" w:themeColor="accent3"/>
        </w:tcBorders>
      </w:tcPr>
    </w:tblStylePr>
    <w:tblStylePr w:type="band1Vert">
      <w:tblPr/>
      <w:tcPr>
        <w:shd w:val="clear" w:color="auto" w:fill="D6DCE6" w:themeFill="accent3" w:themeFillTint="3F"/>
      </w:tcPr>
    </w:tblStylePr>
    <w:tblStylePr w:type="band1Horz">
      <w:tblPr/>
      <w:tcPr>
        <w:shd w:val="clear" w:color="auto" w:fill="D6DCE6" w:themeFill="accent3" w:themeFillTint="3F"/>
      </w:tcPr>
    </w:tblStylePr>
  </w:style>
  <w:style w:type="table" w:styleId="MediumList1-Accent4">
    <w:name w:val="Medium List 1 Accent 4"/>
    <w:basedOn w:val="TableNormal"/>
    <w:uiPriority w:val="65"/>
    <w:semiHidden/>
    <w:unhideWhenUsed/>
    <w:rPr>
      <w:color w:val="000000" w:themeColor="text1"/>
    </w:rPr>
    <w:tblPr>
      <w:tblBorders>
        <w:top w:val="single" w:sz="8" w:space="0" w:color="6997AF" w:themeColor="accent4"/>
        <w:bottom w:val="single" w:sz="8" w:space="0" w:color="6997AF" w:themeColor="accent4"/>
      </w:tblBorders>
    </w:tblPr>
    <w:tblStylePr w:type="firstRow">
      <w:rPr>
        <w:rFonts w:asciiTheme="majorHAnsi" w:eastAsiaTheme="majorEastAsia" w:hAnsiTheme="majorHAnsi" w:cstheme="majorBidi"/>
      </w:rPr>
      <w:tblPr/>
      <w:tcPr>
        <w:tcBorders>
          <w:top w:val="nil"/>
          <w:bottom w:val="single" w:sz="8" w:space="0" w:color="6997AF" w:themeColor="accent4"/>
        </w:tcBorders>
      </w:tcPr>
    </w:tblStylePr>
    <w:tblStylePr w:type="lastRow">
      <w:rPr>
        <w:b/>
        <w:bCs/>
        <w:color w:val="373545" w:themeColor="text2"/>
      </w:rPr>
      <w:tblPr/>
      <w:tcPr>
        <w:tcBorders>
          <w:top w:val="single" w:sz="8" w:space="0" w:color="6997AF" w:themeColor="accent4"/>
          <w:bottom w:val="single" w:sz="8" w:space="0" w:color="6997AF" w:themeColor="accent4"/>
        </w:tcBorders>
      </w:tcPr>
    </w:tblStylePr>
    <w:tblStylePr w:type="firstCol">
      <w:rPr>
        <w:b/>
        <w:bCs/>
      </w:rPr>
    </w:tblStylePr>
    <w:tblStylePr w:type="lastCol">
      <w:rPr>
        <w:b/>
        <w:bCs/>
      </w:rPr>
      <w:tblPr/>
      <w:tcPr>
        <w:tcBorders>
          <w:top w:val="single" w:sz="8" w:space="0" w:color="6997AF" w:themeColor="accent4"/>
          <w:bottom w:val="single" w:sz="8" w:space="0" w:color="6997AF" w:themeColor="accent4"/>
        </w:tcBorders>
      </w:tcPr>
    </w:tblStylePr>
    <w:tblStylePr w:type="band1Vert">
      <w:tblPr/>
      <w:tcPr>
        <w:shd w:val="clear" w:color="auto" w:fill="D9E5EB" w:themeFill="accent4" w:themeFillTint="3F"/>
      </w:tcPr>
    </w:tblStylePr>
    <w:tblStylePr w:type="band1Horz">
      <w:tblPr/>
      <w:tcPr>
        <w:shd w:val="clear" w:color="auto" w:fill="D9E5EB" w:themeFill="accent4" w:themeFillTint="3F"/>
      </w:tcPr>
    </w:tblStylePr>
  </w:style>
  <w:style w:type="table" w:styleId="MediumList1-Accent5">
    <w:name w:val="Medium List 1 Accent 5"/>
    <w:basedOn w:val="TableNormal"/>
    <w:uiPriority w:val="65"/>
    <w:semiHidden/>
    <w:unhideWhenUsed/>
    <w:rPr>
      <w:color w:val="000000" w:themeColor="text1"/>
    </w:rPr>
    <w:tblPr>
      <w:tblBorders>
        <w:top w:val="single" w:sz="8" w:space="0" w:color="84ACB6" w:themeColor="accent5"/>
        <w:bottom w:val="single" w:sz="8" w:space="0" w:color="84ACB6" w:themeColor="accent5"/>
      </w:tblBorders>
    </w:tblPr>
    <w:tblStylePr w:type="firstRow">
      <w:rPr>
        <w:rFonts w:asciiTheme="majorHAnsi" w:eastAsiaTheme="majorEastAsia" w:hAnsiTheme="majorHAnsi" w:cstheme="majorBidi"/>
      </w:rPr>
      <w:tblPr/>
      <w:tcPr>
        <w:tcBorders>
          <w:top w:val="nil"/>
          <w:bottom w:val="single" w:sz="8" w:space="0" w:color="84ACB6" w:themeColor="accent5"/>
        </w:tcBorders>
      </w:tcPr>
    </w:tblStylePr>
    <w:tblStylePr w:type="lastRow">
      <w:rPr>
        <w:b/>
        <w:bCs/>
        <w:color w:val="373545" w:themeColor="text2"/>
      </w:rPr>
      <w:tblPr/>
      <w:tcPr>
        <w:tcBorders>
          <w:top w:val="single" w:sz="8" w:space="0" w:color="84ACB6" w:themeColor="accent5"/>
          <w:bottom w:val="single" w:sz="8" w:space="0" w:color="84ACB6" w:themeColor="accent5"/>
        </w:tcBorders>
      </w:tcPr>
    </w:tblStylePr>
    <w:tblStylePr w:type="firstCol">
      <w:rPr>
        <w:b/>
        <w:bCs/>
      </w:rPr>
    </w:tblStylePr>
    <w:tblStylePr w:type="lastCol">
      <w:rPr>
        <w:b/>
        <w:bCs/>
      </w:rPr>
      <w:tblPr/>
      <w:tcPr>
        <w:tcBorders>
          <w:top w:val="single" w:sz="8" w:space="0" w:color="84ACB6" w:themeColor="accent5"/>
          <w:bottom w:val="single" w:sz="8" w:space="0" w:color="84ACB6" w:themeColor="accent5"/>
        </w:tcBorders>
      </w:tcPr>
    </w:tblStylePr>
    <w:tblStylePr w:type="band1Vert">
      <w:tblPr/>
      <w:tcPr>
        <w:shd w:val="clear" w:color="auto" w:fill="E0EAED" w:themeFill="accent5" w:themeFillTint="3F"/>
      </w:tcPr>
    </w:tblStylePr>
    <w:tblStylePr w:type="band1Horz">
      <w:tblPr/>
      <w:tcPr>
        <w:shd w:val="clear" w:color="auto" w:fill="E0EAED" w:themeFill="accent5" w:themeFillTint="3F"/>
      </w:tcPr>
    </w:tblStylePr>
  </w:style>
  <w:style w:type="table" w:styleId="MediumList1-Accent6">
    <w:name w:val="Medium List 1 Accent 6"/>
    <w:basedOn w:val="TableNormal"/>
    <w:uiPriority w:val="65"/>
    <w:semiHidden/>
    <w:unhideWhenUsed/>
    <w:rPr>
      <w:color w:val="000000" w:themeColor="text1"/>
    </w:rPr>
    <w:tblPr>
      <w:tblBorders>
        <w:top w:val="single" w:sz="8" w:space="0" w:color="6F8183" w:themeColor="accent6"/>
        <w:bottom w:val="single" w:sz="8" w:space="0" w:color="6F8183" w:themeColor="accent6"/>
      </w:tblBorders>
    </w:tblPr>
    <w:tblStylePr w:type="firstRow">
      <w:rPr>
        <w:rFonts w:asciiTheme="majorHAnsi" w:eastAsiaTheme="majorEastAsia" w:hAnsiTheme="majorHAnsi" w:cstheme="majorBidi"/>
      </w:rPr>
      <w:tblPr/>
      <w:tcPr>
        <w:tcBorders>
          <w:top w:val="nil"/>
          <w:bottom w:val="single" w:sz="8" w:space="0" w:color="6F8183" w:themeColor="accent6"/>
        </w:tcBorders>
      </w:tcPr>
    </w:tblStylePr>
    <w:tblStylePr w:type="lastRow">
      <w:rPr>
        <w:b/>
        <w:bCs/>
        <w:color w:val="373545" w:themeColor="text2"/>
      </w:rPr>
      <w:tblPr/>
      <w:tcPr>
        <w:tcBorders>
          <w:top w:val="single" w:sz="8" w:space="0" w:color="6F8183" w:themeColor="accent6"/>
          <w:bottom w:val="single" w:sz="8" w:space="0" w:color="6F8183" w:themeColor="accent6"/>
        </w:tcBorders>
      </w:tcPr>
    </w:tblStylePr>
    <w:tblStylePr w:type="firstCol">
      <w:rPr>
        <w:b/>
        <w:bCs/>
      </w:rPr>
    </w:tblStylePr>
    <w:tblStylePr w:type="lastCol">
      <w:rPr>
        <w:b/>
        <w:bCs/>
      </w:rPr>
      <w:tblPr/>
      <w:tcPr>
        <w:tcBorders>
          <w:top w:val="single" w:sz="8" w:space="0" w:color="6F8183" w:themeColor="accent6"/>
          <w:bottom w:val="single" w:sz="8" w:space="0" w:color="6F8183" w:themeColor="accent6"/>
        </w:tcBorders>
      </w:tcPr>
    </w:tblStylePr>
    <w:tblStylePr w:type="band1Vert">
      <w:tblPr/>
      <w:tcPr>
        <w:shd w:val="clear" w:color="auto" w:fill="DBE0E0" w:themeFill="accent6" w:themeFillTint="3F"/>
      </w:tcPr>
    </w:tblStylePr>
    <w:tblStylePr w:type="band1Horz">
      <w:tblPr/>
      <w:tcPr>
        <w:shd w:val="clear" w:color="auto" w:fill="DBE0E0" w:themeFill="accent6" w:themeFillTint="3F"/>
      </w:tcPr>
    </w:tblStylePr>
  </w:style>
  <w:style w:type="table" w:styleId="MediumList2">
    <w:name w:val="Medium List 2"/>
    <w:basedOn w:val="TableNormal"/>
    <w:uiPriority w:val="66"/>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Pr>
      <w:rFonts w:asciiTheme="majorHAnsi" w:eastAsiaTheme="majorEastAsia" w:hAnsiTheme="majorHAnsi" w:cstheme="majorBidi"/>
      <w:color w:val="000000" w:themeColor="text1"/>
    </w:rPr>
    <w:tblPr>
      <w:tblBorders>
        <w:top w:val="single" w:sz="8" w:space="0" w:color="AD84C6" w:themeColor="accent1"/>
        <w:left w:val="single" w:sz="8" w:space="0" w:color="AD84C6" w:themeColor="accent1"/>
        <w:bottom w:val="single" w:sz="8" w:space="0" w:color="AD84C6" w:themeColor="accent1"/>
        <w:right w:val="single" w:sz="8" w:space="0" w:color="AD84C6" w:themeColor="accent1"/>
      </w:tblBorders>
    </w:tblPr>
    <w:tblStylePr w:type="firstRow">
      <w:rPr>
        <w:sz w:val="24"/>
        <w:szCs w:val="24"/>
      </w:rPr>
      <w:tblPr/>
      <w:tcPr>
        <w:tcBorders>
          <w:top w:val="nil"/>
          <w:left w:val="nil"/>
          <w:bottom w:val="single" w:sz="24" w:space="0" w:color="AD84C6"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D84C6" w:themeColor="accent1"/>
          <w:insideH w:val="nil"/>
          <w:insideV w:val="nil"/>
        </w:tcBorders>
        <w:shd w:val="clear" w:color="auto" w:fill="FFFFFF" w:themeFill="background1"/>
      </w:tcPr>
    </w:tblStylePr>
    <w:tblStylePr w:type="lastCol">
      <w:tblPr/>
      <w:tcPr>
        <w:tcBorders>
          <w:top w:val="nil"/>
          <w:left w:val="single" w:sz="8" w:space="0" w:color="AD84C6"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AE0F1" w:themeFill="accent1" w:themeFillTint="3F"/>
      </w:tcPr>
    </w:tblStylePr>
    <w:tblStylePr w:type="band1Horz">
      <w:tblPr/>
      <w:tcPr>
        <w:tcBorders>
          <w:top w:val="nil"/>
          <w:bottom w:val="nil"/>
          <w:insideH w:val="nil"/>
          <w:insideV w:val="nil"/>
        </w:tcBorders>
        <w:shd w:val="clear" w:color="auto" w:fill="EAE0F1"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Pr>
      <w:rFonts w:asciiTheme="majorHAnsi" w:eastAsiaTheme="majorEastAsia" w:hAnsiTheme="majorHAnsi" w:cstheme="majorBidi"/>
      <w:color w:val="000000" w:themeColor="text1"/>
    </w:rPr>
    <w:tblPr>
      <w:tblBorders>
        <w:top w:val="single" w:sz="8" w:space="0" w:color="8784C7" w:themeColor="accent2"/>
        <w:left w:val="single" w:sz="8" w:space="0" w:color="8784C7" w:themeColor="accent2"/>
        <w:bottom w:val="single" w:sz="8" w:space="0" w:color="8784C7" w:themeColor="accent2"/>
        <w:right w:val="single" w:sz="8" w:space="0" w:color="8784C7" w:themeColor="accent2"/>
      </w:tblBorders>
    </w:tblPr>
    <w:tblStylePr w:type="firstRow">
      <w:rPr>
        <w:sz w:val="24"/>
        <w:szCs w:val="24"/>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784C7" w:themeColor="accent2"/>
          <w:insideH w:val="nil"/>
          <w:insideV w:val="nil"/>
        </w:tcBorders>
        <w:shd w:val="clear" w:color="auto" w:fill="FFFFFF" w:themeFill="background1"/>
      </w:tcPr>
    </w:tblStylePr>
    <w:tblStylePr w:type="lastCol">
      <w:tblPr/>
      <w:tcPr>
        <w:tcBorders>
          <w:top w:val="nil"/>
          <w:left w:val="single" w:sz="8" w:space="0" w:color="8784C7"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1E0F1" w:themeFill="accent2" w:themeFillTint="3F"/>
      </w:tcPr>
    </w:tblStylePr>
    <w:tblStylePr w:type="band1Horz">
      <w:tblPr/>
      <w:tcPr>
        <w:tcBorders>
          <w:top w:val="nil"/>
          <w:bottom w:val="nil"/>
          <w:insideH w:val="nil"/>
          <w:insideV w:val="nil"/>
        </w:tcBorders>
        <w:shd w:val="clear" w:color="auto" w:fill="E1E0F1"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Pr>
      <w:rFonts w:asciiTheme="majorHAnsi" w:eastAsiaTheme="majorEastAsia" w:hAnsiTheme="majorHAnsi" w:cstheme="majorBidi"/>
      <w:color w:val="000000" w:themeColor="text1"/>
    </w:rPr>
    <w:tblPr>
      <w:tblBorders>
        <w:top w:val="single" w:sz="8" w:space="0" w:color="5D739A" w:themeColor="accent3"/>
        <w:left w:val="single" w:sz="8" w:space="0" w:color="5D739A" w:themeColor="accent3"/>
        <w:bottom w:val="single" w:sz="8" w:space="0" w:color="5D739A" w:themeColor="accent3"/>
        <w:right w:val="single" w:sz="8" w:space="0" w:color="5D739A" w:themeColor="accent3"/>
      </w:tblBorders>
    </w:tblPr>
    <w:tblStylePr w:type="firstRow">
      <w:rPr>
        <w:sz w:val="24"/>
        <w:szCs w:val="24"/>
      </w:rPr>
      <w:tblPr/>
      <w:tcPr>
        <w:tcBorders>
          <w:top w:val="nil"/>
          <w:left w:val="nil"/>
          <w:bottom w:val="single" w:sz="24" w:space="0" w:color="5D739A"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D739A" w:themeColor="accent3"/>
          <w:insideH w:val="nil"/>
          <w:insideV w:val="nil"/>
        </w:tcBorders>
        <w:shd w:val="clear" w:color="auto" w:fill="FFFFFF" w:themeFill="background1"/>
      </w:tcPr>
    </w:tblStylePr>
    <w:tblStylePr w:type="lastCol">
      <w:tblPr/>
      <w:tcPr>
        <w:tcBorders>
          <w:top w:val="nil"/>
          <w:left w:val="single" w:sz="8" w:space="0" w:color="5D739A"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DCE6" w:themeFill="accent3" w:themeFillTint="3F"/>
      </w:tcPr>
    </w:tblStylePr>
    <w:tblStylePr w:type="band1Horz">
      <w:tblPr/>
      <w:tcPr>
        <w:tcBorders>
          <w:top w:val="nil"/>
          <w:bottom w:val="nil"/>
          <w:insideH w:val="nil"/>
          <w:insideV w:val="nil"/>
        </w:tcBorders>
        <w:shd w:val="clear" w:color="auto" w:fill="D6DCE6"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Pr>
      <w:rFonts w:asciiTheme="majorHAnsi" w:eastAsiaTheme="majorEastAsia" w:hAnsiTheme="majorHAnsi" w:cstheme="majorBidi"/>
      <w:color w:val="000000" w:themeColor="text1"/>
    </w:rPr>
    <w:tblPr>
      <w:tblBorders>
        <w:top w:val="single" w:sz="8" w:space="0" w:color="6997AF" w:themeColor="accent4"/>
        <w:left w:val="single" w:sz="8" w:space="0" w:color="6997AF" w:themeColor="accent4"/>
        <w:bottom w:val="single" w:sz="8" w:space="0" w:color="6997AF" w:themeColor="accent4"/>
        <w:right w:val="single" w:sz="8" w:space="0" w:color="6997AF" w:themeColor="accent4"/>
      </w:tblBorders>
    </w:tblPr>
    <w:tblStylePr w:type="firstRow">
      <w:rPr>
        <w:sz w:val="24"/>
        <w:szCs w:val="24"/>
      </w:rPr>
      <w:tblPr/>
      <w:tcPr>
        <w:tcBorders>
          <w:top w:val="nil"/>
          <w:left w:val="nil"/>
          <w:bottom w:val="single" w:sz="24" w:space="0" w:color="6997AF"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6997AF" w:themeColor="accent4"/>
          <w:insideH w:val="nil"/>
          <w:insideV w:val="nil"/>
        </w:tcBorders>
        <w:shd w:val="clear" w:color="auto" w:fill="FFFFFF" w:themeFill="background1"/>
      </w:tcPr>
    </w:tblStylePr>
    <w:tblStylePr w:type="lastCol">
      <w:tblPr/>
      <w:tcPr>
        <w:tcBorders>
          <w:top w:val="nil"/>
          <w:left w:val="single" w:sz="8" w:space="0" w:color="6997AF"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9E5EB" w:themeFill="accent4" w:themeFillTint="3F"/>
      </w:tcPr>
    </w:tblStylePr>
    <w:tblStylePr w:type="band1Horz">
      <w:tblPr/>
      <w:tcPr>
        <w:tcBorders>
          <w:top w:val="nil"/>
          <w:bottom w:val="nil"/>
          <w:insideH w:val="nil"/>
          <w:insideV w:val="nil"/>
        </w:tcBorders>
        <w:shd w:val="clear" w:color="auto" w:fill="D9E5EB"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Pr>
      <w:rFonts w:asciiTheme="majorHAnsi" w:eastAsiaTheme="majorEastAsia" w:hAnsiTheme="majorHAnsi" w:cstheme="majorBidi"/>
      <w:color w:val="000000" w:themeColor="text1"/>
    </w:rPr>
    <w:tblPr>
      <w:tblBorders>
        <w:top w:val="single" w:sz="8" w:space="0" w:color="84ACB6" w:themeColor="accent5"/>
        <w:left w:val="single" w:sz="8" w:space="0" w:color="84ACB6" w:themeColor="accent5"/>
        <w:bottom w:val="single" w:sz="8" w:space="0" w:color="84ACB6" w:themeColor="accent5"/>
        <w:right w:val="single" w:sz="8" w:space="0" w:color="84ACB6" w:themeColor="accent5"/>
      </w:tblBorders>
    </w:tblPr>
    <w:tblStylePr w:type="firstRow">
      <w:rPr>
        <w:sz w:val="24"/>
        <w:szCs w:val="24"/>
      </w:rPr>
      <w:tblPr/>
      <w:tcPr>
        <w:tcBorders>
          <w:top w:val="nil"/>
          <w:left w:val="nil"/>
          <w:bottom w:val="single" w:sz="24" w:space="0" w:color="84ACB6"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4ACB6" w:themeColor="accent5"/>
          <w:insideH w:val="nil"/>
          <w:insideV w:val="nil"/>
        </w:tcBorders>
        <w:shd w:val="clear" w:color="auto" w:fill="FFFFFF" w:themeFill="background1"/>
      </w:tcPr>
    </w:tblStylePr>
    <w:tblStylePr w:type="lastCol">
      <w:tblPr/>
      <w:tcPr>
        <w:tcBorders>
          <w:top w:val="nil"/>
          <w:left w:val="single" w:sz="8" w:space="0" w:color="84ACB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0EAED" w:themeFill="accent5" w:themeFillTint="3F"/>
      </w:tcPr>
    </w:tblStylePr>
    <w:tblStylePr w:type="band1Horz">
      <w:tblPr/>
      <w:tcPr>
        <w:tcBorders>
          <w:top w:val="nil"/>
          <w:bottom w:val="nil"/>
          <w:insideH w:val="nil"/>
          <w:insideV w:val="nil"/>
        </w:tcBorders>
        <w:shd w:val="clear" w:color="auto" w:fill="E0EAED"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Pr>
      <w:rFonts w:asciiTheme="majorHAnsi" w:eastAsiaTheme="majorEastAsia" w:hAnsiTheme="majorHAnsi" w:cstheme="majorBidi"/>
      <w:color w:val="000000" w:themeColor="text1"/>
    </w:rPr>
    <w:tblPr>
      <w:tblBorders>
        <w:top w:val="single" w:sz="8" w:space="0" w:color="6F8183" w:themeColor="accent6"/>
        <w:left w:val="single" w:sz="8" w:space="0" w:color="6F8183" w:themeColor="accent6"/>
        <w:bottom w:val="single" w:sz="8" w:space="0" w:color="6F8183" w:themeColor="accent6"/>
        <w:right w:val="single" w:sz="8" w:space="0" w:color="6F8183" w:themeColor="accent6"/>
      </w:tblBorders>
    </w:tblPr>
    <w:tblStylePr w:type="firstRow">
      <w:rPr>
        <w:sz w:val="24"/>
        <w:szCs w:val="24"/>
      </w:rPr>
      <w:tblPr/>
      <w:tcPr>
        <w:tcBorders>
          <w:top w:val="nil"/>
          <w:left w:val="nil"/>
          <w:bottom w:val="single" w:sz="24" w:space="0" w:color="6F8183"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6F8183" w:themeColor="accent6"/>
          <w:insideH w:val="nil"/>
          <w:insideV w:val="nil"/>
        </w:tcBorders>
        <w:shd w:val="clear" w:color="auto" w:fill="FFFFFF" w:themeFill="background1"/>
      </w:tcPr>
    </w:tblStylePr>
    <w:tblStylePr w:type="lastCol">
      <w:tblPr/>
      <w:tcPr>
        <w:tcBorders>
          <w:top w:val="nil"/>
          <w:left w:val="single" w:sz="8" w:space="0" w:color="6F8183"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0E0" w:themeFill="accent6" w:themeFillTint="3F"/>
      </w:tcPr>
    </w:tblStylePr>
    <w:tblStylePr w:type="band1Horz">
      <w:tblPr/>
      <w:tcPr>
        <w:tcBorders>
          <w:top w:val="nil"/>
          <w:bottom w:val="nil"/>
          <w:insideH w:val="nil"/>
          <w:insideV w:val="nil"/>
        </w:tcBorders>
        <w:shd w:val="clear" w:color="auto" w:fill="DBE0E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tblPr>
      <w:tbl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single" w:sz="8" w:space="0" w:color="C1A2D4" w:themeColor="accent1" w:themeTint="BF"/>
        <w:insideV w:val="single" w:sz="8" w:space="0" w:color="C1A2D4" w:themeColor="accent1" w:themeTint="BF"/>
      </w:tblBorders>
    </w:tblPr>
    <w:tcPr>
      <w:shd w:val="clear" w:color="auto" w:fill="EAE0F1" w:themeFill="accent1" w:themeFillTint="3F"/>
    </w:tcPr>
    <w:tblStylePr w:type="firstRow">
      <w:rPr>
        <w:b/>
        <w:bCs/>
      </w:rPr>
    </w:tblStylePr>
    <w:tblStylePr w:type="lastRow">
      <w:rPr>
        <w:b/>
        <w:bCs/>
      </w:rPr>
      <w:tblPr/>
      <w:tcPr>
        <w:tcBorders>
          <w:top w:val="single" w:sz="18" w:space="0" w:color="C1A2D4" w:themeColor="accent1" w:themeTint="BF"/>
        </w:tcBorders>
      </w:tcPr>
    </w:tblStylePr>
    <w:tblStylePr w:type="firstCol">
      <w:rPr>
        <w:b/>
        <w:bCs/>
      </w:rPr>
    </w:tblStylePr>
    <w:tblStylePr w:type="lastCol">
      <w:rPr>
        <w:b/>
        <w:bCs/>
      </w:rPr>
    </w:tblStylePr>
    <w:tblStylePr w:type="band1Vert">
      <w:tblPr/>
      <w:tcPr>
        <w:shd w:val="clear" w:color="auto" w:fill="D6C1E2" w:themeFill="accent1" w:themeFillTint="7F"/>
      </w:tcPr>
    </w:tblStylePr>
    <w:tblStylePr w:type="band1Horz">
      <w:tblPr/>
      <w:tcPr>
        <w:shd w:val="clear" w:color="auto" w:fill="D6C1E2" w:themeFill="accent1" w:themeFillTint="7F"/>
      </w:tcPr>
    </w:tblStylePr>
  </w:style>
  <w:style w:type="table" w:styleId="MediumGrid1-Accent2">
    <w:name w:val="Medium Grid 1 Accent 2"/>
    <w:basedOn w:val="TableNormal"/>
    <w:uiPriority w:val="67"/>
    <w:semiHidden/>
    <w:unhideWhenUsed/>
    <w:tblPr>
      <w:tbl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single" w:sz="8" w:space="0" w:color="A4A2D5" w:themeColor="accent2" w:themeTint="BF"/>
        <w:insideV w:val="single" w:sz="8" w:space="0" w:color="A4A2D5" w:themeColor="accent2" w:themeTint="BF"/>
      </w:tblBorders>
    </w:tblPr>
    <w:tcPr>
      <w:shd w:val="clear" w:color="auto" w:fill="E1E0F1" w:themeFill="accent2" w:themeFillTint="3F"/>
    </w:tcPr>
    <w:tblStylePr w:type="firstRow">
      <w:rPr>
        <w:b/>
        <w:bCs/>
      </w:rPr>
    </w:tblStylePr>
    <w:tblStylePr w:type="lastRow">
      <w:rPr>
        <w:b/>
        <w:bCs/>
      </w:rPr>
      <w:tblPr/>
      <w:tcPr>
        <w:tcBorders>
          <w:top w:val="single" w:sz="18" w:space="0" w:color="A4A2D5" w:themeColor="accent2" w:themeTint="BF"/>
        </w:tcBorders>
      </w:tcPr>
    </w:tblStylePr>
    <w:tblStylePr w:type="firstCol">
      <w:rPr>
        <w:b/>
        <w:bCs/>
      </w:rPr>
    </w:tblStylePr>
    <w:tblStylePr w:type="lastCol">
      <w:rPr>
        <w:b/>
        <w:bCs/>
      </w:rPr>
    </w:tblStylePr>
    <w:tblStylePr w:type="band1Vert">
      <w:tblPr/>
      <w:tcPr>
        <w:shd w:val="clear" w:color="auto" w:fill="C2C1E3" w:themeFill="accent2" w:themeFillTint="7F"/>
      </w:tcPr>
    </w:tblStylePr>
    <w:tblStylePr w:type="band1Horz">
      <w:tblPr/>
      <w:tcPr>
        <w:shd w:val="clear" w:color="auto" w:fill="C2C1E3" w:themeFill="accent2" w:themeFillTint="7F"/>
      </w:tcPr>
    </w:tblStylePr>
  </w:style>
  <w:style w:type="table" w:styleId="MediumGrid1-Accent3">
    <w:name w:val="Medium Grid 1 Accent 3"/>
    <w:basedOn w:val="TableNormal"/>
    <w:uiPriority w:val="67"/>
    <w:semiHidden/>
    <w:unhideWhenUsed/>
    <w:tblPr>
      <w:tbl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single" w:sz="8" w:space="0" w:color="8495B4" w:themeColor="accent3" w:themeTint="BF"/>
        <w:insideV w:val="single" w:sz="8" w:space="0" w:color="8495B4" w:themeColor="accent3" w:themeTint="BF"/>
      </w:tblBorders>
    </w:tblPr>
    <w:tcPr>
      <w:shd w:val="clear" w:color="auto" w:fill="D6DCE6" w:themeFill="accent3" w:themeFillTint="3F"/>
    </w:tcPr>
    <w:tblStylePr w:type="firstRow">
      <w:rPr>
        <w:b/>
        <w:bCs/>
      </w:rPr>
    </w:tblStylePr>
    <w:tblStylePr w:type="lastRow">
      <w:rPr>
        <w:b/>
        <w:bCs/>
      </w:rPr>
      <w:tblPr/>
      <w:tcPr>
        <w:tcBorders>
          <w:top w:val="single" w:sz="18" w:space="0" w:color="8495B4" w:themeColor="accent3" w:themeTint="BF"/>
        </w:tcBorders>
      </w:tcPr>
    </w:tblStylePr>
    <w:tblStylePr w:type="firstCol">
      <w:rPr>
        <w:b/>
        <w:bCs/>
      </w:rPr>
    </w:tblStylePr>
    <w:tblStylePr w:type="lastCol">
      <w:rPr>
        <w:b/>
        <w:bCs/>
      </w:rPr>
    </w:tblStylePr>
    <w:tblStylePr w:type="band1Vert">
      <w:tblPr/>
      <w:tcPr>
        <w:shd w:val="clear" w:color="auto" w:fill="ADB8CD" w:themeFill="accent3" w:themeFillTint="7F"/>
      </w:tcPr>
    </w:tblStylePr>
    <w:tblStylePr w:type="band1Horz">
      <w:tblPr/>
      <w:tcPr>
        <w:shd w:val="clear" w:color="auto" w:fill="ADB8CD" w:themeFill="accent3" w:themeFillTint="7F"/>
      </w:tcPr>
    </w:tblStylePr>
  </w:style>
  <w:style w:type="table" w:styleId="MediumGrid1-Accent4">
    <w:name w:val="Medium Grid 1 Accent 4"/>
    <w:basedOn w:val="TableNormal"/>
    <w:uiPriority w:val="67"/>
    <w:semiHidden/>
    <w:unhideWhenUsed/>
    <w:tblPr>
      <w:tbl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single" w:sz="8" w:space="0" w:color="8EB0C3" w:themeColor="accent4" w:themeTint="BF"/>
        <w:insideV w:val="single" w:sz="8" w:space="0" w:color="8EB0C3" w:themeColor="accent4" w:themeTint="BF"/>
      </w:tblBorders>
    </w:tblPr>
    <w:tcPr>
      <w:shd w:val="clear" w:color="auto" w:fill="D9E5EB" w:themeFill="accent4" w:themeFillTint="3F"/>
    </w:tcPr>
    <w:tblStylePr w:type="firstRow">
      <w:rPr>
        <w:b/>
        <w:bCs/>
      </w:rPr>
    </w:tblStylePr>
    <w:tblStylePr w:type="lastRow">
      <w:rPr>
        <w:b/>
        <w:bCs/>
      </w:rPr>
      <w:tblPr/>
      <w:tcPr>
        <w:tcBorders>
          <w:top w:val="single" w:sz="18" w:space="0" w:color="8EB0C3" w:themeColor="accent4" w:themeTint="BF"/>
        </w:tcBorders>
      </w:tcPr>
    </w:tblStylePr>
    <w:tblStylePr w:type="firstCol">
      <w:rPr>
        <w:b/>
        <w:bCs/>
      </w:rPr>
    </w:tblStylePr>
    <w:tblStylePr w:type="lastCol">
      <w:rPr>
        <w:b/>
        <w:bCs/>
      </w:rPr>
    </w:tblStylePr>
    <w:tblStylePr w:type="band1Vert">
      <w:tblPr/>
      <w:tcPr>
        <w:shd w:val="clear" w:color="auto" w:fill="B4CBD7" w:themeFill="accent4" w:themeFillTint="7F"/>
      </w:tcPr>
    </w:tblStylePr>
    <w:tblStylePr w:type="band1Horz">
      <w:tblPr/>
      <w:tcPr>
        <w:shd w:val="clear" w:color="auto" w:fill="B4CBD7" w:themeFill="accent4" w:themeFillTint="7F"/>
      </w:tcPr>
    </w:tblStylePr>
  </w:style>
  <w:style w:type="table" w:styleId="MediumGrid1-Accent5">
    <w:name w:val="Medium Grid 1 Accent 5"/>
    <w:basedOn w:val="TableNormal"/>
    <w:uiPriority w:val="67"/>
    <w:semiHidden/>
    <w:unhideWhenUsed/>
    <w:tblPr>
      <w:tbl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single" w:sz="8" w:space="0" w:color="A2C0C8" w:themeColor="accent5" w:themeTint="BF"/>
        <w:insideV w:val="single" w:sz="8" w:space="0" w:color="A2C0C8" w:themeColor="accent5" w:themeTint="BF"/>
      </w:tblBorders>
    </w:tblPr>
    <w:tcPr>
      <w:shd w:val="clear" w:color="auto" w:fill="E0EAED" w:themeFill="accent5" w:themeFillTint="3F"/>
    </w:tcPr>
    <w:tblStylePr w:type="firstRow">
      <w:rPr>
        <w:b/>
        <w:bCs/>
      </w:rPr>
    </w:tblStylePr>
    <w:tblStylePr w:type="lastRow">
      <w:rPr>
        <w:b/>
        <w:bCs/>
      </w:rPr>
      <w:tblPr/>
      <w:tcPr>
        <w:tcBorders>
          <w:top w:val="single" w:sz="18" w:space="0" w:color="A2C0C8" w:themeColor="accent5" w:themeTint="BF"/>
        </w:tcBorders>
      </w:tcPr>
    </w:tblStylePr>
    <w:tblStylePr w:type="firstCol">
      <w:rPr>
        <w:b/>
        <w:bCs/>
      </w:rPr>
    </w:tblStylePr>
    <w:tblStylePr w:type="lastCol">
      <w:rPr>
        <w:b/>
        <w:bCs/>
      </w:rPr>
    </w:tblStylePr>
    <w:tblStylePr w:type="band1Vert">
      <w:tblPr/>
      <w:tcPr>
        <w:shd w:val="clear" w:color="auto" w:fill="C1D5DA" w:themeFill="accent5" w:themeFillTint="7F"/>
      </w:tcPr>
    </w:tblStylePr>
    <w:tblStylePr w:type="band1Horz">
      <w:tblPr/>
      <w:tcPr>
        <w:shd w:val="clear" w:color="auto" w:fill="C1D5DA" w:themeFill="accent5" w:themeFillTint="7F"/>
      </w:tcPr>
    </w:tblStylePr>
  </w:style>
  <w:style w:type="table" w:styleId="MediumGrid1-Accent6">
    <w:name w:val="Medium Grid 1 Accent 6"/>
    <w:basedOn w:val="TableNormal"/>
    <w:uiPriority w:val="67"/>
    <w:semiHidden/>
    <w:unhideWhenUsed/>
    <w:tblPr>
      <w:tbl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single" w:sz="8" w:space="0" w:color="92A1A2" w:themeColor="accent6" w:themeTint="BF"/>
        <w:insideV w:val="single" w:sz="8" w:space="0" w:color="92A1A2" w:themeColor="accent6" w:themeTint="BF"/>
      </w:tblBorders>
    </w:tblPr>
    <w:tcPr>
      <w:shd w:val="clear" w:color="auto" w:fill="DBE0E0" w:themeFill="accent6" w:themeFillTint="3F"/>
    </w:tcPr>
    <w:tblStylePr w:type="firstRow">
      <w:rPr>
        <w:b/>
        <w:bCs/>
      </w:rPr>
    </w:tblStylePr>
    <w:tblStylePr w:type="lastRow">
      <w:rPr>
        <w:b/>
        <w:bCs/>
      </w:rPr>
      <w:tblPr/>
      <w:tcPr>
        <w:tcBorders>
          <w:top w:val="single" w:sz="18" w:space="0" w:color="92A1A2" w:themeColor="accent6" w:themeTint="BF"/>
        </w:tcBorders>
      </w:tcPr>
    </w:tblStylePr>
    <w:tblStylePr w:type="firstCol">
      <w:rPr>
        <w:b/>
        <w:bCs/>
      </w:rPr>
    </w:tblStylePr>
    <w:tblStylePr w:type="lastCol">
      <w:rPr>
        <w:b/>
        <w:bCs/>
      </w:rPr>
    </w:tblStylePr>
    <w:tblStylePr w:type="band1Vert">
      <w:tblPr/>
      <w:tcPr>
        <w:shd w:val="clear" w:color="auto" w:fill="B6C0C1" w:themeFill="accent6" w:themeFillTint="7F"/>
      </w:tcPr>
    </w:tblStylePr>
    <w:tblStylePr w:type="band1Horz">
      <w:tblPr/>
      <w:tcPr>
        <w:shd w:val="clear" w:color="auto" w:fill="B6C0C1" w:themeFill="accent6" w:themeFillTint="7F"/>
      </w:tcPr>
    </w:tblStylePr>
  </w:style>
  <w:style w:type="table" w:styleId="MediumGrid2">
    <w:name w:val="Medium Grid 2"/>
    <w:basedOn w:val="TableNormal"/>
    <w:uiPriority w:val="68"/>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auto"/>
          <w:insideV w:val="single" w:sz="6" w:space="0" w:color="auto"/>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Pr>
      <w:rFonts w:asciiTheme="majorHAnsi" w:eastAsiaTheme="majorEastAsia" w:hAnsiTheme="majorHAnsi" w:cstheme="majorBidi"/>
      <w:color w:val="000000" w:themeColor="text1"/>
    </w:rPr>
    <w:tblPr>
      <w:tblBorders>
        <w:top w:val="single" w:sz="8" w:space="0" w:color="AD84C6" w:themeColor="accent1"/>
        <w:left w:val="single" w:sz="8" w:space="0" w:color="AD84C6" w:themeColor="accent1"/>
        <w:bottom w:val="single" w:sz="8" w:space="0" w:color="AD84C6" w:themeColor="accent1"/>
        <w:right w:val="single" w:sz="8" w:space="0" w:color="AD84C6" w:themeColor="accent1"/>
        <w:insideH w:val="single" w:sz="8" w:space="0" w:color="AD84C6" w:themeColor="accent1"/>
        <w:insideV w:val="single" w:sz="8" w:space="0" w:color="AD84C6" w:themeColor="accent1"/>
      </w:tblBorders>
    </w:tblPr>
    <w:tcPr>
      <w:shd w:val="clear" w:color="auto" w:fill="EAE0F1" w:themeFill="accent1" w:themeFillTint="3F"/>
    </w:tcPr>
    <w:tblStylePr w:type="firstRow">
      <w:rPr>
        <w:b/>
        <w:bCs/>
        <w:color w:val="000000" w:themeColor="text1"/>
      </w:rPr>
      <w:tblPr/>
      <w:tcPr>
        <w:shd w:val="clear" w:color="auto" w:fill="F6F2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EE6F3" w:themeFill="accent1" w:themeFillTint="33"/>
      </w:tcPr>
    </w:tblStylePr>
    <w:tblStylePr w:type="band1Vert">
      <w:tblPr/>
      <w:tcPr>
        <w:shd w:val="clear" w:color="auto" w:fill="D6C1E2" w:themeFill="accent1" w:themeFillTint="7F"/>
      </w:tcPr>
    </w:tblStylePr>
    <w:tblStylePr w:type="band1Horz">
      <w:tblPr/>
      <w:tcPr>
        <w:tcBorders>
          <w:insideH w:val="single" w:sz="6" w:space="0" w:color="auto"/>
          <w:insideV w:val="single" w:sz="6" w:space="0" w:color="auto"/>
        </w:tcBorders>
        <w:shd w:val="clear" w:color="auto" w:fill="D6C1E2"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Pr>
      <w:rFonts w:asciiTheme="majorHAnsi" w:eastAsiaTheme="majorEastAsia" w:hAnsiTheme="majorHAnsi" w:cstheme="majorBidi"/>
      <w:color w:val="000000" w:themeColor="text1"/>
    </w:rPr>
    <w:tblPr>
      <w:tblBorders>
        <w:top w:val="single" w:sz="8" w:space="0" w:color="8784C7" w:themeColor="accent2"/>
        <w:left w:val="single" w:sz="8" w:space="0" w:color="8784C7" w:themeColor="accent2"/>
        <w:bottom w:val="single" w:sz="8" w:space="0" w:color="8784C7" w:themeColor="accent2"/>
        <w:right w:val="single" w:sz="8" w:space="0" w:color="8784C7" w:themeColor="accent2"/>
        <w:insideH w:val="single" w:sz="8" w:space="0" w:color="8784C7" w:themeColor="accent2"/>
        <w:insideV w:val="single" w:sz="8" w:space="0" w:color="8784C7" w:themeColor="accent2"/>
      </w:tblBorders>
    </w:tblPr>
    <w:tcPr>
      <w:shd w:val="clear" w:color="auto" w:fill="E1E0F1" w:themeFill="accent2" w:themeFillTint="3F"/>
    </w:tcPr>
    <w:tblStylePr w:type="firstRow">
      <w:rPr>
        <w:b/>
        <w:bCs/>
        <w:color w:val="000000" w:themeColor="text1"/>
      </w:rPr>
      <w:tblPr/>
      <w:tcPr>
        <w:shd w:val="clear" w:color="auto" w:fill="F3F2F9"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6E6F3" w:themeFill="accent2" w:themeFillTint="33"/>
      </w:tcPr>
    </w:tblStylePr>
    <w:tblStylePr w:type="band1Vert">
      <w:tblPr/>
      <w:tcPr>
        <w:shd w:val="clear" w:color="auto" w:fill="C2C1E3" w:themeFill="accent2" w:themeFillTint="7F"/>
      </w:tcPr>
    </w:tblStylePr>
    <w:tblStylePr w:type="band1Horz">
      <w:tblPr/>
      <w:tcPr>
        <w:tcBorders>
          <w:insideH w:val="single" w:sz="6" w:space="0" w:color="auto"/>
          <w:insideV w:val="single" w:sz="6" w:space="0" w:color="auto"/>
        </w:tcBorders>
        <w:shd w:val="clear" w:color="auto" w:fill="C2C1E3"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Pr>
      <w:rFonts w:asciiTheme="majorHAnsi" w:eastAsiaTheme="majorEastAsia" w:hAnsiTheme="majorHAnsi" w:cstheme="majorBidi"/>
      <w:color w:val="000000" w:themeColor="text1"/>
    </w:rPr>
    <w:tblPr>
      <w:tblBorders>
        <w:top w:val="single" w:sz="8" w:space="0" w:color="5D739A" w:themeColor="accent3"/>
        <w:left w:val="single" w:sz="8" w:space="0" w:color="5D739A" w:themeColor="accent3"/>
        <w:bottom w:val="single" w:sz="8" w:space="0" w:color="5D739A" w:themeColor="accent3"/>
        <w:right w:val="single" w:sz="8" w:space="0" w:color="5D739A" w:themeColor="accent3"/>
        <w:insideH w:val="single" w:sz="8" w:space="0" w:color="5D739A" w:themeColor="accent3"/>
        <w:insideV w:val="single" w:sz="8" w:space="0" w:color="5D739A" w:themeColor="accent3"/>
      </w:tblBorders>
    </w:tblPr>
    <w:tcPr>
      <w:shd w:val="clear" w:color="auto" w:fill="D6DCE6" w:themeFill="accent3" w:themeFillTint="3F"/>
    </w:tcPr>
    <w:tblStylePr w:type="firstRow">
      <w:rPr>
        <w:b/>
        <w:bCs/>
        <w:color w:val="000000" w:themeColor="text1"/>
      </w:rPr>
      <w:tblPr/>
      <w:tcPr>
        <w:shd w:val="clear" w:color="auto" w:fill="EEF1F5"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2EB" w:themeFill="accent3" w:themeFillTint="33"/>
      </w:tcPr>
    </w:tblStylePr>
    <w:tblStylePr w:type="band1Vert">
      <w:tblPr/>
      <w:tcPr>
        <w:shd w:val="clear" w:color="auto" w:fill="ADB8CD" w:themeFill="accent3" w:themeFillTint="7F"/>
      </w:tcPr>
    </w:tblStylePr>
    <w:tblStylePr w:type="band1Horz">
      <w:tblPr/>
      <w:tcPr>
        <w:tcBorders>
          <w:insideH w:val="single" w:sz="6" w:space="0" w:color="auto"/>
          <w:insideV w:val="single" w:sz="6" w:space="0" w:color="auto"/>
        </w:tcBorders>
        <w:shd w:val="clear" w:color="auto" w:fill="ADB8CD"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Pr>
      <w:rFonts w:asciiTheme="majorHAnsi" w:eastAsiaTheme="majorEastAsia" w:hAnsiTheme="majorHAnsi" w:cstheme="majorBidi"/>
      <w:color w:val="000000" w:themeColor="text1"/>
    </w:rPr>
    <w:tblPr>
      <w:tblBorders>
        <w:top w:val="single" w:sz="8" w:space="0" w:color="6997AF" w:themeColor="accent4"/>
        <w:left w:val="single" w:sz="8" w:space="0" w:color="6997AF" w:themeColor="accent4"/>
        <w:bottom w:val="single" w:sz="8" w:space="0" w:color="6997AF" w:themeColor="accent4"/>
        <w:right w:val="single" w:sz="8" w:space="0" w:color="6997AF" w:themeColor="accent4"/>
        <w:insideH w:val="single" w:sz="8" w:space="0" w:color="6997AF" w:themeColor="accent4"/>
        <w:insideV w:val="single" w:sz="8" w:space="0" w:color="6997AF" w:themeColor="accent4"/>
      </w:tblBorders>
    </w:tblPr>
    <w:tcPr>
      <w:shd w:val="clear" w:color="auto" w:fill="D9E5EB" w:themeFill="accent4" w:themeFillTint="3F"/>
    </w:tcPr>
    <w:tblStylePr w:type="firstRow">
      <w:rPr>
        <w:b/>
        <w:bCs/>
        <w:color w:val="000000" w:themeColor="text1"/>
      </w:rPr>
      <w:tblPr/>
      <w:tcPr>
        <w:shd w:val="clear" w:color="auto" w:fill="F0F4F7"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1EAEF" w:themeFill="accent4" w:themeFillTint="33"/>
      </w:tcPr>
    </w:tblStylePr>
    <w:tblStylePr w:type="band1Vert">
      <w:tblPr/>
      <w:tcPr>
        <w:shd w:val="clear" w:color="auto" w:fill="B4CBD7" w:themeFill="accent4" w:themeFillTint="7F"/>
      </w:tcPr>
    </w:tblStylePr>
    <w:tblStylePr w:type="band1Horz">
      <w:tblPr/>
      <w:tcPr>
        <w:tcBorders>
          <w:insideH w:val="single" w:sz="6" w:space="0" w:color="auto"/>
          <w:insideV w:val="single" w:sz="6" w:space="0" w:color="auto"/>
        </w:tcBorders>
        <w:shd w:val="clear" w:color="auto" w:fill="B4CBD7"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Pr>
      <w:rFonts w:asciiTheme="majorHAnsi" w:eastAsiaTheme="majorEastAsia" w:hAnsiTheme="majorHAnsi" w:cstheme="majorBidi"/>
      <w:color w:val="000000" w:themeColor="text1"/>
    </w:rPr>
    <w:tblPr>
      <w:tblBorders>
        <w:top w:val="single" w:sz="8" w:space="0" w:color="84ACB6" w:themeColor="accent5"/>
        <w:left w:val="single" w:sz="8" w:space="0" w:color="84ACB6" w:themeColor="accent5"/>
        <w:bottom w:val="single" w:sz="8" w:space="0" w:color="84ACB6" w:themeColor="accent5"/>
        <w:right w:val="single" w:sz="8" w:space="0" w:color="84ACB6" w:themeColor="accent5"/>
        <w:insideH w:val="single" w:sz="8" w:space="0" w:color="84ACB6" w:themeColor="accent5"/>
        <w:insideV w:val="single" w:sz="8" w:space="0" w:color="84ACB6" w:themeColor="accent5"/>
      </w:tblBorders>
    </w:tblPr>
    <w:tcPr>
      <w:shd w:val="clear" w:color="auto" w:fill="E0EAED" w:themeFill="accent5" w:themeFillTint="3F"/>
    </w:tcPr>
    <w:tblStylePr w:type="firstRow">
      <w:rPr>
        <w:b/>
        <w:bCs/>
        <w:color w:val="000000" w:themeColor="text1"/>
      </w:rPr>
      <w:tblPr/>
      <w:tcPr>
        <w:shd w:val="clear" w:color="auto" w:fill="F2F6F7"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6EEF0" w:themeFill="accent5" w:themeFillTint="33"/>
      </w:tcPr>
    </w:tblStylePr>
    <w:tblStylePr w:type="band1Vert">
      <w:tblPr/>
      <w:tcPr>
        <w:shd w:val="clear" w:color="auto" w:fill="C1D5DA" w:themeFill="accent5" w:themeFillTint="7F"/>
      </w:tcPr>
    </w:tblStylePr>
    <w:tblStylePr w:type="band1Horz">
      <w:tblPr/>
      <w:tcPr>
        <w:tcBorders>
          <w:insideH w:val="single" w:sz="6" w:space="0" w:color="auto"/>
          <w:insideV w:val="single" w:sz="6" w:space="0" w:color="auto"/>
        </w:tcBorders>
        <w:shd w:val="clear" w:color="auto" w:fill="C1D5D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Pr>
      <w:rFonts w:asciiTheme="majorHAnsi" w:eastAsiaTheme="majorEastAsia" w:hAnsiTheme="majorHAnsi" w:cstheme="majorBidi"/>
      <w:color w:val="000000" w:themeColor="text1"/>
    </w:rPr>
    <w:tblPr>
      <w:tblBorders>
        <w:top w:val="single" w:sz="8" w:space="0" w:color="6F8183" w:themeColor="accent6"/>
        <w:left w:val="single" w:sz="8" w:space="0" w:color="6F8183" w:themeColor="accent6"/>
        <w:bottom w:val="single" w:sz="8" w:space="0" w:color="6F8183" w:themeColor="accent6"/>
        <w:right w:val="single" w:sz="8" w:space="0" w:color="6F8183" w:themeColor="accent6"/>
        <w:insideH w:val="single" w:sz="8" w:space="0" w:color="6F8183" w:themeColor="accent6"/>
        <w:insideV w:val="single" w:sz="8" w:space="0" w:color="6F8183" w:themeColor="accent6"/>
      </w:tblBorders>
    </w:tblPr>
    <w:tcPr>
      <w:shd w:val="clear" w:color="auto" w:fill="DBE0E0" w:themeFill="accent6" w:themeFillTint="3F"/>
    </w:tcPr>
    <w:tblStylePr w:type="firstRow">
      <w:rPr>
        <w:b/>
        <w:bCs/>
        <w:color w:val="000000" w:themeColor="text1"/>
      </w:rPr>
      <w:tblPr/>
      <w:tcPr>
        <w:shd w:val="clear" w:color="auto" w:fill="F0F2F3"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1E6E6" w:themeFill="accent6" w:themeFillTint="33"/>
      </w:tcPr>
    </w:tblStylePr>
    <w:tblStylePr w:type="band1Vert">
      <w:tblPr/>
      <w:tcPr>
        <w:shd w:val="clear" w:color="auto" w:fill="B6C0C1" w:themeFill="accent6" w:themeFillTint="7F"/>
      </w:tcPr>
    </w:tblStylePr>
    <w:tblStylePr w:type="band1Horz">
      <w:tblPr/>
      <w:tcPr>
        <w:tcBorders>
          <w:insideH w:val="single" w:sz="6" w:space="0" w:color="auto"/>
          <w:insideV w:val="single" w:sz="6" w:space="0" w:color="auto"/>
        </w:tcBorders>
        <w:shd w:val="clear" w:color="auto" w:fill="B6C0C1"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808080" w:themeFill="text1" w:themeFillTint="7F"/>
      </w:tcPr>
    </w:tblStylePr>
  </w:style>
  <w:style w:type="table" w:styleId="MediumGrid3-Accent1">
    <w:name w:val="Medium Grid 3 Accent 1"/>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AE0F1"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AD84C6"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AD84C6"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D84C6"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D84C6"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6C1E2"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D6C1E2" w:themeFill="accent1" w:themeFillTint="7F"/>
      </w:tcPr>
    </w:tblStylePr>
  </w:style>
  <w:style w:type="table" w:styleId="MediumGrid3-Accent2">
    <w:name w:val="Medium Grid 3 Accent 2"/>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1E0F1"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784C7"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784C7"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784C7"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784C7"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2C1E3"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2C1E3" w:themeFill="accent2" w:themeFillTint="7F"/>
      </w:tcPr>
    </w:tblStylePr>
  </w:style>
  <w:style w:type="table" w:styleId="MediumGrid3-Accent3">
    <w:name w:val="Medium Grid 3 Accent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DCE6"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5D739A"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5D739A"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D739A"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D739A"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B8CD"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DB8CD" w:themeFill="accent3" w:themeFillTint="7F"/>
      </w:tcPr>
    </w:tblStylePr>
  </w:style>
  <w:style w:type="table" w:styleId="MediumGrid3-Accent4">
    <w:name w:val="Medium Grid 3 Accent 4"/>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9E5EB"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6997AF"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6997AF"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6997AF"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6997AF"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4CBD7"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B4CBD7" w:themeFill="accent4" w:themeFillTint="7F"/>
      </w:tcPr>
    </w:tblStylePr>
  </w:style>
  <w:style w:type="table" w:styleId="MediumGrid3-Accent5">
    <w:name w:val="Medium Grid 3 Accent 5"/>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0EAED"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4ACB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4ACB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4ACB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4ACB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1D5D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1D5DA" w:themeFill="accent5" w:themeFillTint="7F"/>
      </w:tcPr>
    </w:tblStylePr>
  </w:style>
  <w:style w:type="table" w:styleId="MediumGrid3-Accent6">
    <w:name w:val="Medium Grid 3 Accent 6"/>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0E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6F8183"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6F8183"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6F8183"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6F8183"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6C0C1"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B6C0C1" w:themeFill="accent6" w:themeFillTint="7F"/>
      </w:tcPr>
    </w:tblStylePr>
  </w:style>
  <w:style w:type="table" w:styleId="DarkList">
    <w:name w:val="Dark List"/>
    <w:basedOn w:val="TableNormal"/>
    <w:uiPriority w:val="70"/>
    <w:semiHidden/>
    <w:unhideWhenUsed/>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Pr>
      <w:color w:val="FFFFFF" w:themeColor="background1"/>
    </w:rPr>
    <w:tblPr>
      <w:tblStyleRowBandSize w:val="1"/>
      <w:tblStyleColBandSize w:val="1"/>
    </w:tblPr>
    <w:tcPr>
      <w:shd w:val="clear" w:color="auto" w:fill="AD84C6"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9347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864EA8"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864EA8" w:themeFill="accent1" w:themeFillShade="BF"/>
      </w:tcPr>
    </w:tblStylePr>
    <w:tblStylePr w:type="band1Vert">
      <w:tblPr/>
      <w:tcPr>
        <w:tcBorders>
          <w:top w:val="nil"/>
          <w:left w:val="nil"/>
          <w:bottom w:val="nil"/>
          <w:right w:val="nil"/>
          <w:insideH w:val="nil"/>
          <w:insideV w:val="nil"/>
        </w:tcBorders>
        <w:shd w:val="clear" w:color="auto" w:fill="864EA8" w:themeFill="accent1" w:themeFillShade="BF"/>
      </w:tcPr>
    </w:tblStylePr>
    <w:tblStylePr w:type="band1Horz">
      <w:tblPr/>
      <w:tcPr>
        <w:tcBorders>
          <w:top w:val="nil"/>
          <w:left w:val="nil"/>
          <w:bottom w:val="nil"/>
          <w:right w:val="nil"/>
          <w:insideH w:val="nil"/>
          <w:insideV w:val="nil"/>
        </w:tcBorders>
        <w:shd w:val="clear" w:color="auto" w:fill="864EA8" w:themeFill="accent1" w:themeFillShade="BF"/>
      </w:tcPr>
    </w:tblStylePr>
  </w:style>
  <w:style w:type="table" w:styleId="DarkList-Accent2">
    <w:name w:val="Dark List Accent 2"/>
    <w:basedOn w:val="TableNormal"/>
    <w:uiPriority w:val="70"/>
    <w:semiHidden/>
    <w:unhideWhenUsed/>
    <w:rPr>
      <w:color w:val="FFFFFF" w:themeColor="background1"/>
    </w:rPr>
    <w:tblPr>
      <w:tblStyleRowBandSize w:val="1"/>
      <w:tblStyleColBandSize w:val="1"/>
    </w:tblPr>
    <w:tcPr>
      <w:shd w:val="clear" w:color="auto" w:fill="8784C7"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63371"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514DAA"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514DAA" w:themeFill="accent2" w:themeFillShade="BF"/>
      </w:tcPr>
    </w:tblStylePr>
    <w:tblStylePr w:type="band1Vert">
      <w:tblPr/>
      <w:tcPr>
        <w:tcBorders>
          <w:top w:val="nil"/>
          <w:left w:val="nil"/>
          <w:bottom w:val="nil"/>
          <w:right w:val="nil"/>
          <w:insideH w:val="nil"/>
          <w:insideV w:val="nil"/>
        </w:tcBorders>
        <w:shd w:val="clear" w:color="auto" w:fill="514DAA" w:themeFill="accent2" w:themeFillShade="BF"/>
      </w:tcPr>
    </w:tblStylePr>
    <w:tblStylePr w:type="band1Horz">
      <w:tblPr/>
      <w:tcPr>
        <w:tcBorders>
          <w:top w:val="nil"/>
          <w:left w:val="nil"/>
          <w:bottom w:val="nil"/>
          <w:right w:val="nil"/>
          <w:insideH w:val="nil"/>
          <w:insideV w:val="nil"/>
        </w:tcBorders>
        <w:shd w:val="clear" w:color="auto" w:fill="514DAA" w:themeFill="accent2" w:themeFillShade="BF"/>
      </w:tcPr>
    </w:tblStylePr>
  </w:style>
  <w:style w:type="table" w:styleId="DarkList-Accent3">
    <w:name w:val="Dark List Accent 3"/>
    <w:basedOn w:val="TableNormal"/>
    <w:uiPriority w:val="70"/>
    <w:semiHidden/>
    <w:unhideWhenUsed/>
    <w:rPr>
      <w:color w:val="FFFFFF" w:themeColor="background1"/>
    </w:rPr>
    <w:tblPr>
      <w:tblStyleRowBandSize w:val="1"/>
      <w:tblStyleColBandSize w:val="1"/>
    </w:tblPr>
    <w:tcPr>
      <w:shd w:val="clear" w:color="auto" w:fill="5D739A"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E394C"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455673"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455673" w:themeFill="accent3" w:themeFillShade="BF"/>
      </w:tcPr>
    </w:tblStylePr>
    <w:tblStylePr w:type="band1Vert">
      <w:tblPr/>
      <w:tcPr>
        <w:tcBorders>
          <w:top w:val="nil"/>
          <w:left w:val="nil"/>
          <w:bottom w:val="nil"/>
          <w:right w:val="nil"/>
          <w:insideH w:val="nil"/>
          <w:insideV w:val="nil"/>
        </w:tcBorders>
        <w:shd w:val="clear" w:color="auto" w:fill="455673" w:themeFill="accent3" w:themeFillShade="BF"/>
      </w:tcPr>
    </w:tblStylePr>
    <w:tblStylePr w:type="band1Horz">
      <w:tblPr/>
      <w:tcPr>
        <w:tcBorders>
          <w:top w:val="nil"/>
          <w:left w:val="nil"/>
          <w:bottom w:val="nil"/>
          <w:right w:val="nil"/>
          <w:insideH w:val="nil"/>
          <w:insideV w:val="nil"/>
        </w:tcBorders>
        <w:shd w:val="clear" w:color="auto" w:fill="455673" w:themeFill="accent3" w:themeFillShade="BF"/>
      </w:tcPr>
    </w:tblStylePr>
  </w:style>
  <w:style w:type="table" w:styleId="DarkList-Accent4">
    <w:name w:val="Dark List Accent 4"/>
    <w:basedOn w:val="TableNormal"/>
    <w:uiPriority w:val="70"/>
    <w:semiHidden/>
    <w:unhideWhenUsed/>
    <w:rPr>
      <w:color w:val="FFFFFF" w:themeColor="background1"/>
    </w:rPr>
    <w:tblPr>
      <w:tblStyleRowBandSize w:val="1"/>
      <w:tblStyleColBandSize w:val="1"/>
    </w:tblPr>
    <w:tcPr>
      <w:shd w:val="clear" w:color="auto" w:fill="6997AF"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04C5A"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497288"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497288" w:themeFill="accent4" w:themeFillShade="BF"/>
      </w:tcPr>
    </w:tblStylePr>
    <w:tblStylePr w:type="band1Vert">
      <w:tblPr/>
      <w:tcPr>
        <w:tcBorders>
          <w:top w:val="nil"/>
          <w:left w:val="nil"/>
          <w:bottom w:val="nil"/>
          <w:right w:val="nil"/>
          <w:insideH w:val="nil"/>
          <w:insideV w:val="nil"/>
        </w:tcBorders>
        <w:shd w:val="clear" w:color="auto" w:fill="497288" w:themeFill="accent4" w:themeFillShade="BF"/>
      </w:tcPr>
    </w:tblStylePr>
    <w:tblStylePr w:type="band1Horz">
      <w:tblPr/>
      <w:tcPr>
        <w:tcBorders>
          <w:top w:val="nil"/>
          <w:left w:val="nil"/>
          <w:bottom w:val="nil"/>
          <w:right w:val="nil"/>
          <w:insideH w:val="nil"/>
          <w:insideV w:val="nil"/>
        </w:tcBorders>
        <w:shd w:val="clear" w:color="auto" w:fill="497288" w:themeFill="accent4" w:themeFillShade="BF"/>
      </w:tcPr>
    </w:tblStylePr>
  </w:style>
  <w:style w:type="table" w:styleId="DarkList-Accent5">
    <w:name w:val="Dark List Accent 5"/>
    <w:basedOn w:val="TableNormal"/>
    <w:uiPriority w:val="70"/>
    <w:semiHidden/>
    <w:unhideWhenUsed/>
    <w:rPr>
      <w:color w:val="FFFFFF" w:themeColor="background1"/>
    </w:rPr>
    <w:tblPr>
      <w:tblStyleRowBandSize w:val="1"/>
      <w:tblStyleColBandSize w:val="1"/>
    </w:tblPr>
    <w:tcPr>
      <w:shd w:val="clear" w:color="auto" w:fill="84ACB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A5A62"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578793"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578793" w:themeFill="accent5" w:themeFillShade="BF"/>
      </w:tcPr>
    </w:tblStylePr>
    <w:tblStylePr w:type="band1Vert">
      <w:tblPr/>
      <w:tcPr>
        <w:tcBorders>
          <w:top w:val="nil"/>
          <w:left w:val="nil"/>
          <w:bottom w:val="nil"/>
          <w:right w:val="nil"/>
          <w:insideH w:val="nil"/>
          <w:insideV w:val="nil"/>
        </w:tcBorders>
        <w:shd w:val="clear" w:color="auto" w:fill="578793" w:themeFill="accent5" w:themeFillShade="BF"/>
      </w:tcPr>
    </w:tblStylePr>
    <w:tblStylePr w:type="band1Horz">
      <w:tblPr/>
      <w:tcPr>
        <w:tcBorders>
          <w:top w:val="nil"/>
          <w:left w:val="nil"/>
          <w:bottom w:val="nil"/>
          <w:right w:val="nil"/>
          <w:insideH w:val="nil"/>
          <w:insideV w:val="nil"/>
        </w:tcBorders>
        <w:shd w:val="clear" w:color="auto" w:fill="578793" w:themeFill="accent5" w:themeFillShade="BF"/>
      </w:tcPr>
    </w:tblStylePr>
  </w:style>
  <w:style w:type="table" w:styleId="DarkList-Accent6">
    <w:name w:val="Dark List Accent 6"/>
    <w:basedOn w:val="TableNormal"/>
    <w:uiPriority w:val="70"/>
    <w:rPr>
      <w:color w:val="FFFFFF" w:themeColor="background1"/>
    </w:rPr>
    <w:tblPr>
      <w:tblStyleRowBandSize w:val="1"/>
      <w:tblStyleColBandSize w:val="1"/>
    </w:tblPr>
    <w:tcPr>
      <w:shd w:val="clear" w:color="auto" w:fill="6F8183"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4041"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6061"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6061" w:themeFill="accent6" w:themeFillShade="BF"/>
      </w:tcPr>
    </w:tblStylePr>
    <w:tblStylePr w:type="band1Vert">
      <w:tblPr/>
      <w:tcPr>
        <w:tcBorders>
          <w:top w:val="nil"/>
          <w:left w:val="nil"/>
          <w:bottom w:val="nil"/>
          <w:right w:val="nil"/>
          <w:insideH w:val="nil"/>
          <w:insideV w:val="nil"/>
        </w:tcBorders>
        <w:shd w:val="clear" w:color="auto" w:fill="536061" w:themeFill="accent6" w:themeFillShade="BF"/>
      </w:tcPr>
    </w:tblStylePr>
    <w:tblStylePr w:type="band1Horz">
      <w:tblPr/>
      <w:tcPr>
        <w:tcBorders>
          <w:top w:val="nil"/>
          <w:left w:val="nil"/>
          <w:bottom w:val="nil"/>
          <w:right w:val="nil"/>
          <w:insideH w:val="nil"/>
          <w:insideV w:val="nil"/>
        </w:tcBorders>
        <w:shd w:val="clear" w:color="auto" w:fill="536061" w:themeFill="accent6" w:themeFillShade="BF"/>
      </w:tcPr>
    </w:tblStylePr>
  </w:style>
  <w:style w:type="table" w:styleId="ColorfulShading">
    <w:name w:val="Colorful Shading"/>
    <w:basedOn w:val="TableNormal"/>
    <w:uiPriority w:val="71"/>
    <w:semiHidden/>
    <w:unhideWhenUsed/>
    <w:qFormat/>
    <w:rPr>
      <w:color w:val="000000" w:themeColor="text1"/>
    </w:rPr>
    <w:tblPr>
      <w:tblBorders>
        <w:top w:val="single" w:sz="24" w:space="0" w:color="8784C7"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qFormat/>
    <w:rPr>
      <w:color w:val="000000" w:themeColor="text1"/>
    </w:rPr>
    <w:tblPr>
      <w:tblBorders>
        <w:top w:val="single" w:sz="24" w:space="0" w:color="8784C7" w:themeColor="accent2"/>
        <w:left w:val="single" w:sz="4" w:space="0" w:color="AD84C6" w:themeColor="accent1"/>
        <w:bottom w:val="single" w:sz="4" w:space="0" w:color="AD84C6" w:themeColor="accent1"/>
        <w:right w:val="single" w:sz="4" w:space="0" w:color="AD84C6" w:themeColor="accent1"/>
        <w:insideH w:val="single" w:sz="4" w:space="0" w:color="FFFFFF" w:themeColor="background1"/>
        <w:insideV w:val="single" w:sz="4" w:space="0" w:color="FFFFFF" w:themeColor="background1"/>
      </w:tblBorders>
    </w:tblPr>
    <w:tcPr>
      <w:shd w:val="clear" w:color="auto" w:fill="F6F2F9" w:themeFill="accent1"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B3E87" w:themeFill="accen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6B3E87"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6B3E87" w:themeFill="accent1" w:themeFillShade="99"/>
      </w:tcPr>
    </w:tblStylePr>
    <w:tblStylePr w:type="band1Vert">
      <w:tblPr/>
      <w:tcPr>
        <w:shd w:val="clear" w:color="auto" w:fill="DECDE8" w:themeFill="accent1" w:themeFillTint="66"/>
      </w:tcPr>
    </w:tblStylePr>
    <w:tblStylePr w:type="band1Horz">
      <w:tblPr/>
      <w:tcPr>
        <w:shd w:val="clear" w:color="auto" w:fill="D6C1E2"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Pr>
      <w:color w:val="000000" w:themeColor="text1"/>
    </w:rPr>
    <w:tblPr>
      <w:tblBorders>
        <w:top w:val="single" w:sz="24" w:space="0" w:color="8784C7" w:themeColor="accent2"/>
        <w:left w:val="single" w:sz="4" w:space="0" w:color="8784C7" w:themeColor="accent2"/>
        <w:bottom w:val="single" w:sz="4" w:space="0" w:color="8784C7" w:themeColor="accent2"/>
        <w:right w:val="single" w:sz="4" w:space="0" w:color="8784C7" w:themeColor="accent2"/>
        <w:insideH w:val="single" w:sz="4" w:space="0" w:color="FFFFFF" w:themeColor="background1"/>
        <w:insideV w:val="single" w:sz="4" w:space="0" w:color="FFFFFF" w:themeColor="background1"/>
      </w:tblBorders>
    </w:tblPr>
    <w:tcPr>
      <w:shd w:val="clear" w:color="auto" w:fill="F3F2F9" w:themeFill="accent2"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13E88" w:themeFill="accent2"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13E88"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413E88" w:themeFill="accent2" w:themeFillShade="99"/>
      </w:tcPr>
    </w:tblStylePr>
    <w:tblStylePr w:type="band1Vert">
      <w:tblPr/>
      <w:tcPr>
        <w:shd w:val="clear" w:color="auto" w:fill="CECDE8" w:themeFill="accent2" w:themeFillTint="66"/>
      </w:tcPr>
    </w:tblStylePr>
    <w:tblStylePr w:type="band1Horz">
      <w:tblPr/>
      <w:tcPr>
        <w:shd w:val="clear" w:color="auto" w:fill="C2C1E3"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Pr>
      <w:color w:val="000000" w:themeColor="text1"/>
    </w:rPr>
    <w:tblPr>
      <w:tblBorders>
        <w:top w:val="single" w:sz="24" w:space="0" w:color="6997AF" w:themeColor="accent4"/>
        <w:left w:val="single" w:sz="4" w:space="0" w:color="5D739A" w:themeColor="accent3"/>
        <w:bottom w:val="single" w:sz="4" w:space="0" w:color="5D739A" w:themeColor="accent3"/>
        <w:right w:val="single" w:sz="4" w:space="0" w:color="5D739A" w:themeColor="accent3"/>
        <w:insideH w:val="single" w:sz="4" w:space="0" w:color="FFFFFF" w:themeColor="background1"/>
        <w:insideV w:val="single" w:sz="4" w:space="0" w:color="FFFFFF" w:themeColor="background1"/>
      </w:tblBorders>
    </w:tblPr>
    <w:tcPr>
      <w:shd w:val="clear" w:color="auto" w:fill="EEF1F5" w:themeFill="accent3" w:themeFillTint="19"/>
    </w:tcPr>
    <w:tblStylePr w:type="firstRow">
      <w:rPr>
        <w:b/>
        <w:bCs/>
      </w:rPr>
      <w:tblPr/>
      <w:tcPr>
        <w:tcBorders>
          <w:top w:val="nil"/>
          <w:left w:val="nil"/>
          <w:bottom w:val="single" w:sz="24" w:space="0" w:color="6997AF"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7445C" w:themeFill="accent3"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37445C"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37445C" w:themeFill="accent3" w:themeFillShade="99"/>
      </w:tcPr>
    </w:tblStylePr>
    <w:tblStylePr w:type="band1Vert">
      <w:tblPr/>
      <w:tcPr>
        <w:shd w:val="clear" w:color="auto" w:fill="BDC6D7" w:themeFill="accent3" w:themeFillTint="66"/>
      </w:tcPr>
    </w:tblStylePr>
    <w:tblStylePr w:type="band1Horz">
      <w:tblPr/>
      <w:tcPr>
        <w:shd w:val="clear" w:color="auto" w:fill="ADB8CD" w:themeFill="accent3" w:themeFillTint="7F"/>
      </w:tcPr>
    </w:tblStylePr>
  </w:style>
  <w:style w:type="table" w:styleId="ColorfulShading-Accent4">
    <w:name w:val="Colorful Shading Accent 4"/>
    <w:basedOn w:val="TableNormal"/>
    <w:uiPriority w:val="71"/>
    <w:semiHidden/>
    <w:unhideWhenUsed/>
    <w:rPr>
      <w:color w:val="000000" w:themeColor="text1"/>
    </w:rPr>
    <w:tblPr>
      <w:tblBorders>
        <w:top w:val="single" w:sz="24" w:space="0" w:color="5D739A" w:themeColor="accent3"/>
        <w:left w:val="single" w:sz="4" w:space="0" w:color="6997AF" w:themeColor="accent4"/>
        <w:bottom w:val="single" w:sz="4" w:space="0" w:color="6997AF" w:themeColor="accent4"/>
        <w:right w:val="single" w:sz="4" w:space="0" w:color="6997AF" w:themeColor="accent4"/>
        <w:insideH w:val="single" w:sz="4" w:space="0" w:color="FFFFFF" w:themeColor="background1"/>
        <w:insideV w:val="single" w:sz="4" w:space="0" w:color="FFFFFF" w:themeColor="background1"/>
      </w:tblBorders>
    </w:tblPr>
    <w:tcPr>
      <w:shd w:val="clear" w:color="auto" w:fill="F0F4F7" w:themeFill="accent4" w:themeFillTint="19"/>
    </w:tcPr>
    <w:tblStylePr w:type="firstRow">
      <w:rPr>
        <w:b/>
        <w:bCs/>
      </w:rPr>
      <w:tblPr/>
      <w:tcPr>
        <w:tcBorders>
          <w:top w:val="nil"/>
          <w:left w:val="nil"/>
          <w:bottom w:val="single" w:sz="24" w:space="0" w:color="5D739A"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A5B6D" w:themeFill="accent4"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3A5B6D"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3A5B6D" w:themeFill="accent4" w:themeFillShade="99"/>
      </w:tcPr>
    </w:tblStylePr>
    <w:tblStylePr w:type="band1Vert">
      <w:tblPr/>
      <w:tcPr>
        <w:shd w:val="clear" w:color="auto" w:fill="C3D5DF" w:themeFill="accent4" w:themeFillTint="66"/>
      </w:tcPr>
    </w:tblStylePr>
    <w:tblStylePr w:type="band1Horz">
      <w:tblPr/>
      <w:tcPr>
        <w:shd w:val="clear" w:color="auto" w:fill="B4CBD7"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Pr>
      <w:color w:val="000000" w:themeColor="text1"/>
    </w:rPr>
    <w:tblPr>
      <w:tblBorders>
        <w:top w:val="single" w:sz="24" w:space="0" w:color="6F8183" w:themeColor="accent6"/>
        <w:left w:val="single" w:sz="4" w:space="0" w:color="84ACB6" w:themeColor="accent5"/>
        <w:bottom w:val="single" w:sz="4" w:space="0" w:color="84ACB6" w:themeColor="accent5"/>
        <w:right w:val="single" w:sz="4" w:space="0" w:color="84ACB6" w:themeColor="accent5"/>
        <w:insideH w:val="single" w:sz="4" w:space="0" w:color="FFFFFF" w:themeColor="background1"/>
        <w:insideV w:val="single" w:sz="4" w:space="0" w:color="FFFFFF" w:themeColor="background1"/>
      </w:tblBorders>
    </w:tblPr>
    <w:tcPr>
      <w:shd w:val="clear" w:color="auto" w:fill="F2F6F7" w:themeFill="accent5" w:themeFillTint="19"/>
    </w:tcPr>
    <w:tblStylePr w:type="firstRow">
      <w:rPr>
        <w:b/>
        <w:bCs/>
      </w:rPr>
      <w:tblPr/>
      <w:tcPr>
        <w:tcBorders>
          <w:top w:val="nil"/>
          <w:left w:val="nil"/>
          <w:bottom w:val="single" w:sz="24" w:space="0" w:color="6F8183"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66C76" w:themeFill="accent5"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66C76"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466C76" w:themeFill="accent5" w:themeFillShade="99"/>
      </w:tcPr>
    </w:tblStylePr>
    <w:tblStylePr w:type="band1Vert">
      <w:tblPr/>
      <w:tcPr>
        <w:shd w:val="clear" w:color="auto" w:fill="CDDDE1" w:themeFill="accent5" w:themeFillTint="66"/>
      </w:tcPr>
    </w:tblStylePr>
    <w:tblStylePr w:type="band1Horz">
      <w:tblPr/>
      <w:tcPr>
        <w:shd w:val="clear" w:color="auto" w:fill="C1D5D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Pr>
      <w:color w:val="000000" w:themeColor="text1"/>
    </w:rPr>
    <w:tblPr>
      <w:tblBorders>
        <w:top w:val="single" w:sz="24" w:space="0" w:color="84ACB6" w:themeColor="accent5"/>
        <w:left w:val="single" w:sz="4" w:space="0" w:color="6F8183" w:themeColor="accent6"/>
        <w:bottom w:val="single" w:sz="4" w:space="0" w:color="6F8183" w:themeColor="accent6"/>
        <w:right w:val="single" w:sz="4" w:space="0" w:color="6F8183" w:themeColor="accent6"/>
        <w:insideH w:val="single" w:sz="4" w:space="0" w:color="FFFFFF" w:themeColor="background1"/>
        <w:insideV w:val="single" w:sz="4" w:space="0" w:color="FFFFFF" w:themeColor="background1"/>
      </w:tblBorders>
    </w:tblPr>
    <w:tcPr>
      <w:shd w:val="clear" w:color="auto" w:fill="F0F2F3" w:themeFill="accent6" w:themeFillTint="19"/>
    </w:tcPr>
    <w:tblStylePr w:type="firstRow">
      <w:rPr>
        <w:b/>
        <w:bCs/>
      </w:rPr>
      <w:tblPr/>
      <w:tcPr>
        <w:tcBorders>
          <w:top w:val="nil"/>
          <w:left w:val="nil"/>
          <w:bottom w:val="single" w:sz="24" w:space="0" w:color="84ACB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24D4E" w:themeFill="accent6"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24D4E"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24D4E" w:themeFill="accent6" w:themeFillShade="99"/>
      </w:tcPr>
    </w:tblStylePr>
    <w:tblStylePr w:type="band1Vert">
      <w:tblPr/>
      <w:tcPr>
        <w:shd w:val="clear" w:color="auto" w:fill="C4CCCD" w:themeFill="accent6" w:themeFillTint="66"/>
      </w:tcPr>
    </w:tblStylePr>
    <w:tblStylePr w:type="band1Horz">
      <w:tblPr/>
      <w:tcPr>
        <w:shd w:val="clear" w:color="auto" w:fill="B6C0C1"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semiHidden/>
    <w:unhideWhenUsed/>
    <w:qFormat/>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qFormat/>
    <w:rPr>
      <w:color w:val="000000" w:themeColor="text1"/>
    </w:rPr>
    <w:tblPr>
      <w:tblStyleRowBandSize w:val="1"/>
      <w:tblStyleColBandSize w:val="1"/>
    </w:tblPr>
    <w:tcPr>
      <w:shd w:val="clear" w:color="auto" w:fill="F6F2F9" w:themeFill="accent1"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AE0F1" w:themeFill="accent1" w:themeFillTint="3F"/>
      </w:tcPr>
    </w:tblStylePr>
    <w:tblStylePr w:type="band1Horz">
      <w:tblPr/>
      <w:tcPr>
        <w:shd w:val="clear" w:color="auto" w:fill="EEE6F3" w:themeFill="accent1" w:themeFillTint="33"/>
      </w:tcPr>
    </w:tblStylePr>
  </w:style>
  <w:style w:type="table" w:styleId="ColorfulList-Accent2">
    <w:name w:val="Colorful List Accent 2"/>
    <w:basedOn w:val="TableNormal"/>
    <w:uiPriority w:val="72"/>
    <w:semiHidden/>
    <w:unhideWhenUsed/>
    <w:rPr>
      <w:color w:val="000000" w:themeColor="text1"/>
    </w:rPr>
    <w:tblPr>
      <w:tblStyleRowBandSize w:val="1"/>
      <w:tblStyleColBandSize w:val="1"/>
    </w:tblPr>
    <w:tcPr>
      <w:shd w:val="clear" w:color="auto" w:fill="F3F2F9" w:themeFill="accent2"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1E0F1" w:themeFill="accent2" w:themeFillTint="3F"/>
      </w:tcPr>
    </w:tblStylePr>
    <w:tblStylePr w:type="band1Horz">
      <w:tblPr/>
      <w:tcPr>
        <w:shd w:val="clear" w:color="auto" w:fill="E6E6F3" w:themeFill="accent2" w:themeFillTint="33"/>
      </w:tcPr>
    </w:tblStylePr>
  </w:style>
  <w:style w:type="table" w:styleId="ColorfulList-Accent3">
    <w:name w:val="Colorful List Accent 3"/>
    <w:basedOn w:val="TableNormal"/>
    <w:uiPriority w:val="72"/>
    <w:semiHidden/>
    <w:unhideWhenUsed/>
    <w:qFormat/>
    <w:rPr>
      <w:color w:val="000000" w:themeColor="text1"/>
    </w:rPr>
    <w:tblPr>
      <w:tblStyleRowBandSize w:val="1"/>
      <w:tblStyleColBandSize w:val="1"/>
    </w:tblPr>
    <w:tcPr>
      <w:shd w:val="clear" w:color="auto" w:fill="EEF1F5" w:themeFill="accent3" w:themeFillTint="19"/>
    </w:tcPr>
    <w:tblStylePr w:type="firstRow">
      <w:rPr>
        <w:b/>
        <w:bCs/>
        <w:color w:val="FFFFFF" w:themeColor="background1"/>
      </w:rPr>
      <w:tblPr/>
      <w:tcPr>
        <w:tcBorders>
          <w:bottom w:val="single" w:sz="12" w:space="0" w:color="FFFFFF" w:themeColor="background1"/>
        </w:tcBorders>
        <w:shd w:val="clear" w:color="auto" w:fill="4E7A92" w:themeFill="accent4" w:themeFillShade="CC"/>
      </w:tcPr>
    </w:tblStylePr>
    <w:tblStylePr w:type="lastRow">
      <w:rPr>
        <w:b/>
        <w:bCs/>
        <w:color w:val="4E7A9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DCE6" w:themeFill="accent3" w:themeFillTint="3F"/>
      </w:tcPr>
    </w:tblStylePr>
    <w:tblStylePr w:type="band1Horz">
      <w:tblPr/>
      <w:tcPr>
        <w:shd w:val="clear" w:color="auto" w:fill="DEE2EB" w:themeFill="accent3" w:themeFillTint="33"/>
      </w:tcPr>
    </w:tblStylePr>
  </w:style>
  <w:style w:type="table" w:styleId="ColorfulList-Accent4">
    <w:name w:val="Colorful List Accent 4"/>
    <w:basedOn w:val="TableNormal"/>
    <w:uiPriority w:val="72"/>
    <w:semiHidden/>
    <w:unhideWhenUsed/>
    <w:rPr>
      <w:color w:val="000000" w:themeColor="text1"/>
    </w:rPr>
    <w:tblPr>
      <w:tblStyleRowBandSize w:val="1"/>
      <w:tblStyleColBandSize w:val="1"/>
    </w:tblPr>
    <w:tcPr>
      <w:shd w:val="clear" w:color="auto" w:fill="F0F4F7" w:themeFill="accent4" w:themeFillTint="19"/>
    </w:tcPr>
    <w:tblStylePr w:type="firstRow">
      <w:rPr>
        <w:b/>
        <w:bCs/>
        <w:color w:val="FFFFFF" w:themeColor="background1"/>
      </w:rPr>
      <w:tblPr/>
      <w:tcPr>
        <w:tcBorders>
          <w:bottom w:val="single" w:sz="12" w:space="0" w:color="FFFFFF" w:themeColor="background1"/>
        </w:tcBorders>
        <w:shd w:val="clear" w:color="auto" w:fill="4A5B7A" w:themeFill="accent3" w:themeFillShade="CC"/>
      </w:tcPr>
    </w:tblStylePr>
    <w:tblStylePr w:type="lastRow">
      <w:rPr>
        <w:b/>
        <w:bCs/>
        <w:color w:val="4A5B7A"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9E5EB" w:themeFill="accent4" w:themeFillTint="3F"/>
      </w:tcPr>
    </w:tblStylePr>
    <w:tblStylePr w:type="band1Horz">
      <w:tblPr/>
      <w:tcPr>
        <w:shd w:val="clear" w:color="auto" w:fill="E1EAEF" w:themeFill="accent4" w:themeFillTint="33"/>
      </w:tcPr>
    </w:tblStylePr>
  </w:style>
  <w:style w:type="table" w:styleId="ColorfulList-Accent5">
    <w:name w:val="Colorful List Accent 5"/>
    <w:basedOn w:val="TableNormal"/>
    <w:uiPriority w:val="72"/>
    <w:semiHidden/>
    <w:unhideWhenUsed/>
    <w:qFormat/>
    <w:rPr>
      <w:color w:val="000000" w:themeColor="text1"/>
    </w:rPr>
    <w:tblPr>
      <w:tblStyleRowBandSize w:val="1"/>
      <w:tblStyleColBandSize w:val="1"/>
    </w:tblPr>
    <w:tcPr>
      <w:shd w:val="clear" w:color="auto" w:fill="F2F6F7" w:themeFill="accent5" w:themeFillTint="19"/>
    </w:tcPr>
    <w:tblStylePr w:type="firstRow">
      <w:rPr>
        <w:b/>
        <w:bCs/>
        <w:color w:val="FFFFFF" w:themeColor="background1"/>
      </w:rPr>
      <w:tblPr/>
      <w:tcPr>
        <w:tcBorders>
          <w:bottom w:val="single" w:sz="12" w:space="0" w:color="FFFFFF" w:themeColor="background1"/>
        </w:tcBorders>
        <w:shd w:val="clear" w:color="auto" w:fill="586668" w:themeFill="accent6" w:themeFillShade="CC"/>
      </w:tcPr>
    </w:tblStylePr>
    <w:tblStylePr w:type="lastRow">
      <w:rPr>
        <w:b/>
        <w:bCs/>
        <w:color w:val="58666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0EAED" w:themeFill="accent5" w:themeFillTint="3F"/>
      </w:tcPr>
    </w:tblStylePr>
    <w:tblStylePr w:type="band1Horz">
      <w:tblPr/>
      <w:tcPr>
        <w:shd w:val="clear" w:color="auto" w:fill="E6EEF0" w:themeFill="accent5" w:themeFillTint="33"/>
      </w:tcPr>
    </w:tblStylePr>
  </w:style>
  <w:style w:type="table" w:styleId="ColorfulList-Accent6">
    <w:name w:val="Colorful List Accent 6"/>
    <w:basedOn w:val="TableNormal"/>
    <w:uiPriority w:val="72"/>
    <w:qFormat/>
    <w:rPr>
      <w:color w:val="000000" w:themeColor="text1"/>
    </w:rPr>
    <w:tblPr>
      <w:tblStyleRowBandSize w:val="1"/>
      <w:tblStyleColBandSize w:val="1"/>
    </w:tblPr>
    <w:tcPr>
      <w:shd w:val="clear" w:color="auto" w:fill="F0F2F3" w:themeFill="accent6" w:themeFillTint="19"/>
    </w:tcPr>
    <w:tblStylePr w:type="firstRow">
      <w:rPr>
        <w:b/>
        <w:bCs/>
        <w:color w:val="FFFFFF" w:themeColor="background1"/>
      </w:rPr>
      <w:tblPr/>
      <w:tcPr>
        <w:tcBorders>
          <w:bottom w:val="single" w:sz="12" w:space="0" w:color="FFFFFF" w:themeColor="background1"/>
        </w:tcBorders>
        <w:shd w:val="clear" w:color="auto" w:fill="5D909D" w:themeFill="accent5" w:themeFillShade="CC"/>
      </w:tcPr>
    </w:tblStylePr>
    <w:tblStylePr w:type="lastRow">
      <w:rPr>
        <w:b/>
        <w:bCs/>
        <w:color w:val="5D909D"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0E0" w:themeFill="accent6" w:themeFillTint="3F"/>
      </w:tcPr>
    </w:tblStylePr>
    <w:tblStylePr w:type="band1Horz">
      <w:tblPr/>
      <w:tcPr>
        <w:shd w:val="clear" w:color="auto" w:fill="E1E6E6" w:themeFill="accent6" w:themeFillTint="33"/>
      </w:tcPr>
    </w:tblStylePr>
  </w:style>
  <w:style w:type="table" w:styleId="ColorfulGrid">
    <w:name w:val="Colorful Grid"/>
    <w:basedOn w:val="TableNormal"/>
    <w:uiPriority w:val="73"/>
    <w:semiHidden/>
    <w:unhideWhenUsed/>
    <w:rPr>
      <w:color w:val="000000" w:themeColor="text1"/>
    </w:rPr>
    <w:tblPr>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Pr>
      <w:color w:val="000000" w:themeColor="text1"/>
    </w:rPr>
    <w:tblPr>
      <w:tblBorders>
        <w:insideH w:val="single" w:sz="4" w:space="0" w:color="FFFFFF" w:themeColor="background1"/>
      </w:tblBorders>
    </w:tblPr>
    <w:tcPr>
      <w:shd w:val="clear" w:color="auto" w:fill="EEE6F3" w:themeFill="accent1" w:themeFillTint="33"/>
    </w:tcPr>
    <w:tblStylePr w:type="firstRow">
      <w:rPr>
        <w:b/>
        <w:bCs/>
      </w:rPr>
      <w:tblPr/>
      <w:tcPr>
        <w:shd w:val="clear" w:color="auto" w:fill="DECDE8" w:themeFill="accent1" w:themeFillTint="66"/>
      </w:tcPr>
    </w:tblStylePr>
    <w:tblStylePr w:type="lastRow">
      <w:rPr>
        <w:b/>
        <w:bCs/>
        <w:color w:val="000000" w:themeColor="text1"/>
      </w:rPr>
      <w:tblPr/>
      <w:tcPr>
        <w:shd w:val="clear" w:color="auto" w:fill="DECDE8" w:themeFill="accent1" w:themeFillTint="66"/>
      </w:tcPr>
    </w:tblStylePr>
    <w:tblStylePr w:type="firstCol">
      <w:rPr>
        <w:color w:val="FFFFFF" w:themeColor="background1"/>
      </w:rPr>
      <w:tblPr/>
      <w:tcPr>
        <w:shd w:val="clear" w:color="auto" w:fill="864EA8" w:themeFill="accent1" w:themeFillShade="BF"/>
      </w:tcPr>
    </w:tblStylePr>
    <w:tblStylePr w:type="lastCol">
      <w:rPr>
        <w:color w:val="FFFFFF" w:themeColor="background1"/>
      </w:rPr>
      <w:tblPr/>
      <w:tcPr>
        <w:shd w:val="clear" w:color="auto" w:fill="864EA8" w:themeFill="accent1" w:themeFillShade="BF"/>
      </w:tcPr>
    </w:tblStylePr>
    <w:tblStylePr w:type="band1Vert">
      <w:tblPr/>
      <w:tcPr>
        <w:shd w:val="clear" w:color="auto" w:fill="D6C1E2" w:themeFill="accent1" w:themeFillTint="7F"/>
      </w:tcPr>
    </w:tblStylePr>
    <w:tblStylePr w:type="band1Horz">
      <w:tblPr/>
      <w:tcPr>
        <w:shd w:val="clear" w:color="auto" w:fill="D6C1E2" w:themeFill="accent1" w:themeFillTint="7F"/>
      </w:tcPr>
    </w:tblStylePr>
  </w:style>
  <w:style w:type="table" w:styleId="ColorfulGrid-Accent2">
    <w:name w:val="Colorful Grid Accent 2"/>
    <w:basedOn w:val="TableNormal"/>
    <w:uiPriority w:val="73"/>
    <w:semiHidden/>
    <w:unhideWhenUsed/>
    <w:rPr>
      <w:color w:val="000000" w:themeColor="text1"/>
    </w:rPr>
    <w:tblPr>
      <w:tblBorders>
        <w:insideH w:val="single" w:sz="4" w:space="0" w:color="FFFFFF" w:themeColor="background1"/>
      </w:tblBorders>
    </w:tblPr>
    <w:tcPr>
      <w:shd w:val="clear" w:color="auto" w:fill="E6E6F3" w:themeFill="accent2" w:themeFillTint="33"/>
    </w:tcPr>
    <w:tblStylePr w:type="firstRow">
      <w:rPr>
        <w:b/>
        <w:bCs/>
      </w:rPr>
      <w:tblPr/>
      <w:tcPr>
        <w:shd w:val="clear" w:color="auto" w:fill="CECDE8" w:themeFill="accent2" w:themeFillTint="66"/>
      </w:tcPr>
    </w:tblStylePr>
    <w:tblStylePr w:type="lastRow">
      <w:rPr>
        <w:b/>
        <w:bCs/>
        <w:color w:val="000000" w:themeColor="text1"/>
      </w:rPr>
      <w:tblPr/>
      <w:tcPr>
        <w:shd w:val="clear" w:color="auto" w:fill="CECDE8" w:themeFill="accent2" w:themeFillTint="66"/>
      </w:tcPr>
    </w:tblStylePr>
    <w:tblStylePr w:type="firstCol">
      <w:rPr>
        <w:color w:val="FFFFFF" w:themeColor="background1"/>
      </w:rPr>
      <w:tblPr/>
      <w:tcPr>
        <w:shd w:val="clear" w:color="auto" w:fill="514DAA" w:themeFill="accent2" w:themeFillShade="BF"/>
      </w:tcPr>
    </w:tblStylePr>
    <w:tblStylePr w:type="lastCol">
      <w:rPr>
        <w:color w:val="FFFFFF" w:themeColor="background1"/>
      </w:rPr>
      <w:tblPr/>
      <w:tcPr>
        <w:shd w:val="clear" w:color="auto" w:fill="514DAA" w:themeFill="accent2" w:themeFillShade="BF"/>
      </w:tcPr>
    </w:tblStylePr>
    <w:tblStylePr w:type="band1Vert">
      <w:tblPr/>
      <w:tcPr>
        <w:shd w:val="clear" w:color="auto" w:fill="C2C1E3" w:themeFill="accent2" w:themeFillTint="7F"/>
      </w:tcPr>
    </w:tblStylePr>
    <w:tblStylePr w:type="band1Horz">
      <w:tblPr/>
      <w:tcPr>
        <w:shd w:val="clear" w:color="auto" w:fill="C2C1E3" w:themeFill="accent2" w:themeFillTint="7F"/>
      </w:tcPr>
    </w:tblStylePr>
  </w:style>
  <w:style w:type="table" w:styleId="ColorfulGrid-Accent3">
    <w:name w:val="Colorful Grid Accent 3"/>
    <w:basedOn w:val="TableNormal"/>
    <w:uiPriority w:val="73"/>
    <w:semiHidden/>
    <w:unhideWhenUsed/>
    <w:rPr>
      <w:color w:val="000000" w:themeColor="text1"/>
    </w:rPr>
    <w:tblPr>
      <w:tblBorders>
        <w:insideH w:val="single" w:sz="4" w:space="0" w:color="FFFFFF" w:themeColor="background1"/>
      </w:tblBorders>
    </w:tblPr>
    <w:tcPr>
      <w:shd w:val="clear" w:color="auto" w:fill="DEE2EB" w:themeFill="accent3" w:themeFillTint="33"/>
    </w:tcPr>
    <w:tblStylePr w:type="firstRow">
      <w:rPr>
        <w:b/>
        <w:bCs/>
      </w:rPr>
      <w:tblPr/>
      <w:tcPr>
        <w:shd w:val="clear" w:color="auto" w:fill="BDC6D7" w:themeFill="accent3" w:themeFillTint="66"/>
      </w:tcPr>
    </w:tblStylePr>
    <w:tblStylePr w:type="lastRow">
      <w:rPr>
        <w:b/>
        <w:bCs/>
        <w:color w:val="000000" w:themeColor="text1"/>
      </w:rPr>
      <w:tblPr/>
      <w:tcPr>
        <w:shd w:val="clear" w:color="auto" w:fill="BDC6D7" w:themeFill="accent3" w:themeFillTint="66"/>
      </w:tcPr>
    </w:tblStylePr>
    <w:tblStylePr w:type="firstCol">
      <w:rPr>
        <w:color w:val="FFFFFF" w:themeColor="background1"/>
      </w:rPr>
      <w:tblPr/>
      <w:tcPr>
        <w:shd w:val="clear" w:color="auto" w:fill="455673" w:themeFill="accent3" w:themeFillShade="BF"/>
      </w:tcPr>
    </w:tblStylePr>
    <w:tblStylePr w:type="lastCol">
      <w:rPr>
        <w:color w:val="FFFFFF" w:themeColor="background1"/>
      </w:rPr>
      <w:tblPr/>
      <w:tcPr>
        <w:shd w:val="clear" w:color="auto" w:fill="455673" w:themeFill="accent3" w:themeFillShade="BF"/>
      </w:tcPr>
    </w:tblStylePr>
    <w:tblStylePr w:type="band1Vert">
      <w:tblPr/>
      <w:tcPr>
        <w:shd w:val="clear" w:color="auto" w:fill="ADB8CD" w:themeFill="accent3" w:themeFillTint="7F"/>
      </w:tcPr>
    </w:tblStylePr>
    <w:tblStylePr w:type="band1Horz">
      <w:tblPr/>
      <w:tcPr>
        <w:shd w:val="clear" w:color="auto" w:fill="ADB8CD" w:themeFill="accent3" w:themeFillTint="7F"/>
      </w:tcPr>
    </w:tblStylePr>
  </w:style>
  <w:style w:type="table" w:styleId="ColorfulGrid-Accent4">
    <w:name w:val="Colorful Grid Accent 4"/>
    <w:basedOn w:val="TableNormal"/>
    <w:uiPriority w:val="73"/>
    <w:semiHidden/>
    <w:unhideWhenUsed/>
    <w:qFormat/>
    <w:rPr>
      <w:color w:val="000000" w:themeColor="text1"/>
    </w:rPr>
    <w:tblPr>
      <w:tblBorders>
        <w:insideH w:val="single" w:sz="4" w:space="0" w:color="FFFFFF" w:themeColor="background1"/>
      </w:tblBorders>
    </w:tblPr>
    <w:tcPr>
      <w:shd w:val="clear" w:color="auto" w:fill="E1EAEF" w:themeFill="accent4" w:themeFillTint="33"/>
    </w:tcPr>
    <w:tblStylePr w:type="firstRow">
      <w:rPr>
        <w:b/>
        <w:bCs/>
      </w:rPr>
      <w:tblPr/>
      <w:tcPr>
        <w:shd w:val="clear" w:color="auto" w:fill="C3D5DF" w:themeFill="accent4" w:themeFillTint="66"/>
      </w:tcPr>
    </w:tblStylePr>
    <w:tblStylePr w:type="lastRow">
      <w:rPr>
        <w:b/>
        <w:bCs/>
        <w:color w:val="000000" w:themeColor="text1"/>
      </w:rPr>
      <w:tblPr/>
      <w:tcPr>
        <w:shd w:val="clear" w:color="auto" w:fill="C3D5DF" w:themeFill="accent4" w:themeFillTint="66"/>
      </w:tcPr>
    </w:tblStylePr>
    <w:tblStylePr w:type="firstCol">
      <w:rPr>
        <w:color w:val="FFFFFF" w:themeColor="background1"/>
      </w:rPr>
      <w:tblPr/>
      <w:tcPr>
        <w:shd w:val="clear" w:color="auto" w:fill="497288" w:themeFill="accent4" w:themeFillShade="BF"/>
      </w:tcPr>
    </w:tblStylePr>
    <w:tblStylePr w:type="lastCol">
      <w:rPr>
        <w:color w:val="FFFFFF" w:themeColor="background1"/>
      </w:rPr>
      <w:tblPr/>
      <w:tcPr>
        <w:shd w:val="clear" w:color="auto" w:fill="497288" w:themeFill="accent4" w:themeFillShade="BF"/>
      </w:tcPr>
    </w:tblStylePr>
    <w:tblStylePr w:type="band1Vert">
      <w:tblPr/>
      <w:tcPr>
        <w:shd w:val="clear" w:color="auto" w:fill="B4CBD7" w:themeFill="accent4" w:themeFillTint="7F"/>
      </w:tcPr>
    </w:tblStylePr>
    <w:tblStylePr w:type="band1Horz">
      <w:tblPr/>
      <w:tcPr>
        <w:shd w:val="clear" w:color="auto" w:fill="B4CBD7" w:themeFill="accent4" w:themeFillTint="7F"/>
      </w:tcPr>
    </w:tblStylePr>
  </w:style>
  <w:style w:type="table" w:styleId="ColorfulGrid-Accent5">
    <w:name w:val="Colorful Grid Accent 5"/>
    <w:basedOn w:val="TableNormal"/>
    <w:uiPriority w:val="73"/>
    <w:semiHidden/>
    <w:unhideWhenUsed/>
    <w:qFormat/>
    <w:rPr>
      <w:color w:val="000000" w:themeColor="text1"/>
    </w:rPr>
    <w:tblPr>
      <w:tblBorders>
        <w:insideH w:val="single" w:sz="4" w:space="0" w:color="FFFFFF" w:themeColor="background1"/>
      </w:tblBorders>
    </w:tblPr>
    <w:tcPr>
      <w:shd w:val="clear" w:color="auto" w:fill="E6EEF0" w:themeFill="accent5" w:themeFillTint="33"/>
    </w:tcPr>
    <w:tblStylePr w:type="firstRow">
      <w:rPr>
        <w:b/>
        <w:bCs/>
      </w:rPr>
      <w:tblPr/>
      <w:tcPr>
        <w:shd w:val="clear" w:color="auto" w:fill="CDDDE1" w:themeFill="accent5" w:themeFillTint="66"/>
      </w:tcPr>
    </w:tblStylePr>
    <w:tblStylePr w:type="lastRow">
      <w:rPr>
        <w:b/>
        <w:bCs/>
        <w:color w:val="000000" w:themeColor="text1"/>
      </w:rPr>
      <w:tblPr/>
      <w:tcPr>
        <w:shd w:val="clear" w:color="auto" w:fill="CDDDE1" w:themeFill="accent5" w:themeFillTint="66"/>
      </w:tcPr>
    </w:tblStylePr>
    <w:tblStylePr w:type="firstCol">
      <w:rPr>
        <w:color w:val="FFFFFF" w:themeColor="background1"/>
      </w:rPr>
      <w:tblPr/>
      <w:tcPr>
        <w:shd w:val="clear" w:color="auto" w:fill="578793" w:themeFill="accent5" w:themeFillShade="BF"/>
      </w:tcPr>
    </w:tblStylePr>
    <w:tblStylePr w:type="lastCol">
      <w:rPr>
        <w:color w:val="FFFFFF" w:themeColor="background1"/>
      </w:rPr>
      <w:tblPr/>
      <w:tcPr>
        <w:shd w:val="clear" w:color="auto" w:fill="578793" w:themeFill="accent5" w:themeFillShade="BF"/>
      </w:tcPr>
    </w:tblStylePr>
    <w:tblStylePr w:type="band1Vert">
      <w:tblPr/>
      <w:tcPr>
        <w:shd w:val="clear" w:color="auto" w:fill="C1D5DA" w:themeFill="accent5" w:themeFillTint="7F"/>
      </w:tcPr>
    </w:tblStylePr>
    <w:tblStylePr w:type="band1Horz">
      <w:tblPr/>
      <w:tcPr>
        <w:shd w:val="clear" w:color="auto" w:fill="C1D5DA" w:themeFill="accent5" w:themeFillTint="7F"/>
      </w:tcPr>
    </w:tblStylePr>
  </w:style>
  <w:style w:type="table" w:styleId="ColorfulGrid-Accent6">
    <w:name w:val="Colorful Grid Accent 6"/>
    <w:basedOn w:val="TableNormal"/>
    <w:uiPriority w:val="73"/>
    <w:rPr>
      <w:color w:val="000000" w:themeColor="text1"/>
    </w:rPr>
    <w:tblPr>
      <w:tblBorders>
        <w:insideH w:val="single" w:sz="4" w:space="0" w:color="FFFFFF" w:themeColor="background1"/>
      </w:tblBorders>
    </w:tblPr>
    <w:tcPr>
      <w:shd w:val="clear" w:color="auto" w:fill="E1E6E6" w:themeFill="accent6" w:themeFillTint="33"/>
    </w:tcPr>
    <w:tblStylePr w:type="firstRow">
      <w:rPr>
        <w:b/>
        <w:bCs/>
      </w:rPr>
      <w:tblPr/>
      <w:tcPr>
        <w:shd w:val="clear" w:color="auto" w:fill="C4CCCD" w:themeFill="accent6" w:themeFillTint="66"/>
      </w:tcPr>
    </w:tblStylePr>
    <w:tblStylePr w:type="lastRow">
      <w:rPr>
        <w:b/>
        <w:bCs/>
        <w:color w:val="000000" w:themeColor="text1"/>
      </w:rPr>
      <w:tblPr/>
      <w:tcPr>
        <w:shd w:val="clear" w:color="auto" w:fill="C4CCCD" w:themeFill="accent6" w:themeFillTint="66"/>
      </w:tcPr>
    </w:tblStylePr>
    <w:tblStylePr w:type="firstCol">
      <w:rPr>
        <w:color w:val="FFFFFF" w:themeColor="background1"/>
      </w:rPr>
      <w:tblPr/>
      <w:tcPr>
        <w:shd w:val="clear" w:color="auto" w:fill="536061" w:themeFill="accent6" w:themeFillShade="BF"/>
      </w:tcPr>
    </w:tblStylePr>
    <w:tblStylePr w:type="lastCol">
      <w:rPr>
        <w:color w:val="FFFFFF" w:themeColor="background1"/>
      </w:rPr>
      <w:tblPr/>
      <w:tcPr>
        <w:shd w:val="clear" w:color="auto" w:fill="536061" w:themeFill="accent6" w:themeFillShade="BF"/>
      </w:tcPr>
    </w:tblStylePr>
    <w:tblStylePr w:type="band1Vert">
      <w:tblPr/>
      <w:tcPr>
        <w:shd w:val="clear" w:color="auto" w:fill="B6C0C1" w:themeFill="accent6" w:themeFillTint="7F"/>
      </w:tcPr>
    </w:tblStylePr>
    <w:tblStylePr w:type="band1Horz">
      <w:tblPr/>
      <w:tcPr>
        <w:shd w:val="clear" w:color="auto" w:fill="B6C0C1" w:themeFill="accent6" w:themeFillTint="7F"/>
      </w:tcPr>
    </w:tblStylePr>
  </w:style>
  <w:style w:type="character" w:customStyle="1" w:styleId="TitleChar">
    <w:name w:val="Title Char"/>
    <w:basedOn w:val="DefaultParagraphFont"/>
    <w:link w:val="Title"/>
    <w:uiPriority w:val="10"/>
    <w:rsid w:val="00AD29D0"/>
    <w:rPr>
      <w:rFonts w:asciiTheme="majorHAnsi" w:eastAsiaTheme="majorEastAsia" w:hAnsiTheme="majorHAnsi" w:cstheme="majorBidi"/>
      <w:color w:val="262626" w:themeColor="text1" w:themeTint="D9"/>
      <w:spacing w:val="-15"/>
      <w:sz w:val="96"/>
      <w:szCs w:val="96"/>
    </w:rPr>
  </w:style>
  <w:style w:type="character" w:styleId="PlaceholderText">
    <w:name w:val="Placeholder Text"/>
    <w:basedOn w:val="DefaultParagraphFont"/>
    <w:uiPriority w:val="99"/>
    <w:semiHidden/>
    <w:rPr>
      <w:color w:val="455673" w:themeColor="accent3" w:themeShade="BF"/>
    </w:rPr>
  </w:style>
  <w:style w:type="character" w:customStyle="1" w:styleId="HeaderChar">
    <w:name w:val="Header Char"/>
    <w:basedOn w:val="DefaultParagraphFont"/>
    <w:link w:val="Header"/>
    <w:uiPriority w:val="99"/>
    <w:rPr>
      <w:color w:val="000000" w:themeColor="text1"/>
      <w:sz w:val="20"/>
    </w:rPr>
  </w:style>
  <w:style w:type="character" w:customStyle="1" w:styleId="FooterChar">
    <w:name w:val="Footer Char"/>
    <w:basedOn w:val="DefaultParagraphFont"/>
    <w:link w:val="Footer"/>
    <w:uiPriority w:val="99"/>
    <w:rPr>
      <w:color w:val="AD84C6" w:themeColor="accent1"/>
      <w:sz w:val="20"/>
    </w:rPr>
  </w:style>
  <w:style w:type="character" w:customStyle="1" w:styleId="CommentTextChar">
    <w:name w:val="Comment Text Char"/>
    <w:basedOn w:val="DefaultParagraphFont"/>
    <w:link w:val="CommentText"/>
    <w:uiPriority w:val="99"/>
    <w:semiHidden/>
    <w:rPr>
      <w:color w:val="auto"/>
      <w:sz w:val="20"/>
      <w:szCs w:val="20"/>
      <w:lang w:eastAsia="en-US"/>
    </w:rPr>
  </w:style>
  <w:style w:type="character" w:customStyle="1" w:styleId="BalloonTextChar">
    <w:name w:val="Balloon Text Char"/>
    <w:basedOn w:val="DefaultParagraphFont"/>
    <w:link w:val="BalloonText"/>
    <w:uiPriority w:val="99"/>
    <w:semiHidden/>
    <w:rPr>
      <w:rFonts w:ascii="Segoe UI" w:hAnsi="Segoe UI" w:cs="Segoe UI"/>
      <w:color w:val="000000" w:themeColor="text1"/>
      <w:sz w:val="20"/>
    </w:rPr>
  </w:style>
  <w:style w:type="character" w:customStyle="1" w:styleId="Heading1Char">
    <w:name w:val="Heading 1 Char"/>
    <w:basedOn w:val="DefaultParagraphFont"/>
    <w:link w:val="Heading1"/>
    <w:uiPriority w:val="9"/>
    <w:rsid w:val="00AD29D0"/>
    <w:rPr>
      <w:rFonts w:asciiTheme="majorHAnsi" w:eastAsiaTheme="majorEastAsia" w:hAnsiTheme="majorHAnsi" w:cstheme="majorBidi"/>
      <w:color w:val="536061" w:themeColor="accent6" w:themeShade="BF"/>
      <w:sz w:val="40"/>
      <w:szCs w:val="40"/>
    </w:rPr>
  </w:style>
  <w:style w:type="character" w:customStyle="1" w:styleId="Heading2Char">
    <w:name w:val="Heading 2 Char"/>
    <w:basedOn w:val="DefaultParagraphFont"/>
    <w:link w:val="Heading2"/>
    <w:uiPriority w:val="9"/>
    <w:rsid w:val="00AD29D0"/>
    <w:rPr>
      <w:rFonts w:asciiTheme="majorHAnsi" w:eastAsiaTheme="majorEastAsia" w:hAnsiTheme="majorHAnsi" w:cstheme="majorBidi"/>
      <w:color w:val="536061" w:themeColor="accent6" w:themeShade="BF"/>
      <w:sz w:val="28"/>
      <w:szCs w:val="28"/>
    </w:rPr>
  </w:style>
  <w:style w:type="paragraph" w:customStyle="1" w:styleId="Bibliography1">
    <w:name w:val="Bibliography1"/>
    <w:basedOn w:val="Normal"/>
    <w:next w:val="Normal"/>
    <w:uiPriority w:val="37"/>
    <w:semiHidden/>
  </w:style>
  <w:style w:type="character" w:customStyle="1" w:styleId="BodyTextChar">
    <w:name w:val="Body Text Char"/>
    <w:basedOn w:val="DefaultParagraphFont"/>
    <w:link w:val="BodyText"/>
    <w:uiPriority w:val="99"/>
    <w:semiHidden/>
    <w:rPr>
      <w:color w:val="000000" w:themeColor="text1"/>
      <w:sz w:val="20"/>
    </w:rPr>
  </w:style>
  <w:style w:type="character" w:customStyle="1" w:styleId="BodyText2Char">
    <w:name w:val="Body Text 2 Char"/>
    <w:basedOn w:val="DefaultParagraphFont"/>
    <w:link w:val="BodyText2"/>
    <w:uiPriority w:val="99"/>
    <w:semiHidden/>
    <w:rPr>
      <w:color w:val="000000" w:themeColor="text1"/>
      <w:sz w:val="20"/>
    </w:rPr>
  </w:style>
  <w:style w:type="character" w:customStyle="1" w:styleId="BodyText3Char">
    <w:name w:val="Body Text 3 Char"/>
    <w:basedOn w:val="DefaultParagraphFont"/>
    <w:link w:val="BodyText3"/>
    <w:uiPriority w:val="99"/>
    <w:semiHidden/>
    <w:qFormat/>
    <w:rPr>
      <w:color w:val="000000" w:themeColor="text1"/>
      <w:sz w:val="20"/>
      <w:szCs w:val="16"/>
    </w:rPr>
  </w:style>
  <w:style w:type="character" w:customStyle="1" w:styleId="BodyTextFirstIndentChar">
    <w:name w:val="Body Text First Indent Char"/>
    <w:basedOn w:val="BodyTextChar"/>
    <w:link w:val="BodyTextFirstIndent"/>
    <w:uiPriority w:val="99"/>
    <w:semiHidden/>
    <w:rPr>
      <w:color w:val="000000" w:themeColor="text1"/>
      <w:sz w:val="20"/>
    </w:rPr>
  </w:style>
  <w:style w:type="character" w:customStyle="1" w:styleId="BodyTextIndentChar">
    <w:name w:val="Body Text Indent Char"/>
    <w:basedOn w:val="DefaultParagraphFont"/>
    <w:link w:val="BodyTextIndent"/>
    <w:uiPriority w:val="99"/>
    <w:semiHidden/>
    <w:rPr>
      <w:color w:val="000000" w:themeColor="text1"/>
      <w:sz w:val="20"/>
    </w:rPr>
  </w:style>
  <w:style w:type="character" w:customStyle="1" w:styleId="BodyTextFirstIndent2Char">
    <w:name w:val="Body Text First Indent 2 Char"/>
    <w:basedOn w:val="BodyTextIndentChar"/>
    <w:link w:val="BodyTextFirstIndent2"/>
    <w:uiPriority w:val="99"/>
    <w:semiHidden/>
    <w:rPr>
      <w:color w:val="000000" w:themeColor="text1"/>
      <w:sz w:val="20"/>
    </w:rPr>
  </w:style>
  <w:style w:type="character" w:customStyle="1" w:styleId="BodyTextIndent2Char">
    <w:name w:val="Body Text Indent 2 Char"/>
    <w:basedOn w:val="DefaultParagraphFont"/>
    <w:link w:val="BodyTextIndent2"/>
    <w:uiPriority w:val="99"/>
    <w:semiHidden/>
    <w:rPr>
      <w:color w:val="000000" w:themeColor="text1"/>
      <w:sz w:val="20"/>
    </w:rPr>
  </w:style>
  <w:style w:type="character" w:customStyle="1" w:styleId="BodyTextIndent3Char">
    <w:name w:val="Body Text Indent 3 Char"/>
    <w:basedOn w:val="DefaultParagraphFont"/>
    <w:link w:val="BodyTextIndent3"/>
    <w:uiPriority w:val="99"/>
    <w:semiHidden/>
    <w:rPr>
      <w:color w:val="000000" w:themeColor="text1"/>
      <w:sz w:val="20"/>
      <w:szCs w:val="16"/>
    </w:rPr>
  </w:style>
  <w:style w:type="character" w:customStyle="1" w:styleId="BookTitle1">
    <w:name w:val="Book Title1"/>
    <w:basedOn w:val="DefaultParagraphFont"/>
    <w:uiPriority w:val="33"/>
    <w:semiHidden/>
    <w:rPr>
      <w:b/>
      <w:bCs/>
      <w:i/>
      <w:iCs/>
      <w:spacing w:val="5"/>
    </w:rPr>
  </w:style>
  <w:style w:type="character" w:customStyle="1" w:styleId="ClosingChar">
    <w:name w:val="Closing Char"/>
    <w:basedOn w:val="DefaultParagraphFont"/>
    <w:link w:val="Closing"/>
    <w:uiPriority w:val="2"/>
    <w:semiHidden/>
  </w:style>
  <w:style w:type="character" w:customStyle="1" w:styleId="CommentSubjectChar">
    <w:name w:val="Comment Subject Char"/>
    <w:basedOn w:val="CommentTextChar"/>
    <w:link w:val="CommentSubject"/>
    <w:uiPriority w:val="99"/>
    <w:semiHidden/>
    <w:rPr>
      <w:b/>
      <w:bCs/>
      <w:color w:val="auto"/>
      <w:sz w:val="20"/>
      <w:szCs w:val="20"/>
      <w:lang w:eastAsia="en-US"/>
    </w:rPr>
  </w:style>
  <w:style w:type="character" w:customStyle="1" w:styleId="DateChar">
    <w:name w:val="Date Char"/>
    <w:basedOn w:val="DefaultParagraphFont"/>
    <w:link w:val="Date"/>
    <w:uiPriority w:val="1"/>
    <w:semiHidden/>
  </w:style>
  <w:style w:type="character" w:customStyle="1" w:styleId="DocumentMapChar">
    <w:name w:val="Document Map Char"/>
    <w:basedOn w:val="DefaultParagraphFont"/>
    <w:link w:val="DocumentMap"/>
    <w:uiPriority w:val="99"/>
    <w:semiHidden/>
    <w:rPr>
      <w:rFonts w:ascii="Segoe UI" w:hAnsi="Segoe UI" w:cs="Segoe UI"/>
      <w:color w:val="000000" w:themeColor="text1"/>
      <w:sz w:val="20"/>
      <w:szCs w:val="16"/>
    </w:rPr>
  </w:style>
  <w:style w:type="character" w:customStyle="1" w:styleId="E-mailSignatureChar">
    <w:name w:val="E-mail Signature Char"/>
    <w:basedOn w:val="DefaultParagraphFont"/>
    <w:link w:val="E-mailSignature"/>
    <w:uiPriority w:val="99"/>
    <w:semiHidden/>
    <w:rPr>
      <w:color w:val="000000" w:themeColor="text1"/>
      <w:sz w:val="20"/>
    </w:rPr>
  </w:style>
  <w:style w:type="character" w:customStyle="1" w:styleId="EndnoteTextChar">
    <w:name w:val="Endnote Text Char"/>
    <w:basedOn w:val="DefaultParagraphFont"/>
    <w:link w:val="EndnoteText"/>
    <w:uiPriority w:val="99"/>
    <w:semiHidden/>
    <w:rPr>
      <w:color w:val="000000" w:themeColor="text1"/>
      <w:sz w:val="20"/>
      <w:szCs w:val="20"/>
    </w:rPr>
  </w:style>
  <w:style w:type="character" w:customStyle="1" w:styleId="FootnoteTextChar">
    <w:name w:val="Footnote Text Char"/>
    <w:basedOn w:val="DefaultParagraphFont"/>
    <w:link w:val="FootnoteText"/>
    <w:uiPriority w:val="99"/>
    <w:semiHidden/>
    <w:rPr>
      <w:color w:val="000000" w:themeColor="text1"/>
      <w:sz w:val="20"/>
      <w:szCs w:val="20"/>
    </w:rPr>
  </w:style>
  <w:style w:type="table" w:customStyle="1" w:styleId="GridTable1Light1">
    <w:name w:val="Grid Table 1 Light1"/>
    <w:basedOn w:val="TableNormal"/>
    <w:uiPriority w:val="46"/>
    <w:tblPr>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GridTable1Light-Accent11">
    <w:name w:val="Grid Table 1 Light - Accent 11"/>
    <w:basedOn w:val="TableNormal"/>
    <w:uiPriority w:val="46"/>
    <w:tblPr>
      <w:tblBorders>
        <w:top w:val="single" w:sz="4" w:space="0" w:color="DECDE8" w:themeColor="accent1" w:themeTint="66"/>
        <w:left w:val="single" w:sz="4" w:space="0" w:color="DECDE8" w:themeColor="accent1" w:themeTint="66"/>
        <w:bottom w:val="single" w:sz="4" w:space="0" w:color="DECDE8" w:themeColor="accent1" w:themeTint="66"/>
        <w:right w:val="single" w:sz="4" w:space="0" w:color="DECDE8" w:themeColor="accent1" w:themeTint="66"/>
        <w:insideH w:val="single" w:sz="4" w:space="0" w:color="DECDE8" w:themeColor="accent1" w:themeTint="66"/>
        <w:insideV w:val="single" w:sz="4" w:space="0" w:color="DECDE8" w:themeColor="accent1" w:themeTint="66"/>
      </w:tblBorders>
    </w:tblPr>
    <w:tblStylePr w:type="firstRow">
      <w:rPr>
        <w:b/>
        <w:bCs/>
      </w:rPr>
      <w:tblPr/>
      <w:tcPr>
        <w:tcBorders>
          <w:bottom w:val="single" w:sz="12" w:space="0" w:color="CDB5DC" w:themeColor="accent1" w:themeTint="99"/>
        </w:tcBorders>
      </w:tcPr>
    </w:tblStylePr>
    <w:tblStylePr w:type="lastRow">
      <w:rPr>
        <w:b/>
        <w:bCs/>
      </w:rPr>
      <w:tblPr/>
      <w:tcPr>
        <w:tcBorders>
          <w:top w:val="double" w:sz="2" w:space="0" w:color="CDB5DC" w:themeColor="accent1" w:themeTint="99"/>
        </w:tcBorders>
      </w:tcPr>
    </w:tblStylePr>
    <w:tblStylePr w:type="firstCol">
      <w:rPr>
        <w:b/>
        <w:bCs/>
      </w:rPr>
    </w:tblStylePr>
    <w:tblStylePr w:type="lastCol">
      <w:rPr>
        <w:b/>
        <w:bCs/>
      </w:rPr>
    </w:tblStylePr>
  </w:style>
  <w:style w:type="table" w:customStyle="1" w:styleId="GridTable1Light-Accent21">
    <w:name w:val="Grid Table 1 Light - Accent 21"/>
    <w:basedOn w:val="TableNormal"/>
    <w:uiPriority w:val="46"/>
    <w:tblPr>
      <w:tblBorders>
        <w:top w:val="single" w:sz="4" w:space="0" w:color="CECDE8" w:themeColor="accent2" w:themeTint="66"/>
        <w:left w:val="single" w:sz="4" w:space="0" w:color="CECDE8" w:themeColor="accent2" w:themeTint="66"/>
        <w:bottom w:val="single" w:sz="4" w:space="0" w:color="CECDE8" w:themeColor="accent2" w:themeTint="66"/>
        <w:right w:val="single" w:sz="4" w:space="0" w:color="CECDE8" w:themeColor="accent2" w:themeTint="66"/>
        <w:insideH w:val="single" w:sz="4" w:space="0" w:color="CECDE8" w:themeColor="accent2" w:themeTint="66"/>
        <w:insideV w:val="single" w:sz="4" w:space="0" w:color="CECDE8" w:themeColor="accent2" w:themeTint="66"/>
      </w:tblBorders>
    </w:tblPr>
    <w:tblStylePr w:type="firstRow">
      <w:rPr>
        <w:b/>
        <w:bCs/>
      </w:rPr>
      <w:tblPr/>
      <w:tcPr>
        <w:tcBorders>
          <w:bottom w:val="single" w:sz="12" w:space="0" w:color="B6B5DD" w:themeColor="accent2" w:themeTint="99"/>
        </w:tcBorders>
      </w:tcPr>
    </w:tblStylePr>
    <w:tblStylePr w:type="lastRow">
      <w:rPr>
        <w:b/>
        <w:bCs/>
      </w:rPr>
      <w:tblPr/>
      <w:tcPr>
        <w:tcBorders>
          <w:top w:val="double" w:sz="2" w:space="0" w:color="B6B5DD" w:themeColor="accent2" w:themeTint="99"/>
        </w:tcBorders>
      </w:tcPr>
    </w:tblStylePr>
    <w:tblStylePr w:type="firstCol">
      <w:rPr>
        <w:b/>
        <w:bCs/>
      </w:rPr>
    </w:tblStylePr>
    <w:tblStylePr w:type="lastCol">
      <w:rPr>
        <w:b/>
        <w:bCs/>
      </w:rPr>
    </w:tblStylePr>
  </w:style>
  <w:style w:type="table" w:customStyle="1" w:styleId="GridTable1Light-Accent31">
    <w:name w:val="Grid Table 1 Light - Accent 31"/>
    <w:basedOn w:val="TableNormal"/>
    <w:uiPriority w:val="46"/>
    <w:tblPr>
      <w:tblBorders>
        <w:top w:val="single" w:sz="4" w:space="0" w:color="BDC6D7" w:themeColor="accent3" w:themeTint="66"/>
        <w:left w:val="single" w:sz="4" w:space="0" w:color="BDC6D7" w:themeColor="accent3" w:themeTint="66"/>
        <w:bottom w:val="single" w:sz="4" w:space="0" w:color="BDC6D7" w:themeColor="accent3" w:themeTint="66"/>
        <w:right w:val="single" w:sz="4" w:space="0" w:color="BDC6D7" w:themeColor="accent3" w:themeTint="66"/>
        <w:insideH w:val="single" w:sz="4" w:space="0" w:color="BDC6D7" w:themeColor="accent3" w:themeTint="66"/>
        <w:insideV w:val="single" w:sz="4" w:space="0" w:color="BDC6D7" w:themeColor="accent3" w:themeTint="66"/>
      </w:tblBorders>
    </w:tblPr>
    <w:tblStylePr w:type="firstRow">
      <w:rPr>
        <w:b/>
        <w:bCs/>
      </w:rPr>
      <w:tblPr/>
      <w:tcPr>
        <w:tcBorders>
          <w:bottom w:val="single" w:sz="12" w:space="0" w:color="9CAAC3" w:themeColor="accent3" w:themeTint="99"/>
        </w:tcBorders>
      </w:tcPr>
    </w:tblStylePr>
    <w:tblStylePr w:type="lastRow">
      <w:rPr>
        <w:b/>
        <w:bCs/>
      </w:rPr>
      <w:tblPr/>
      <w:tcPr>
        <w:tcBorders>
          <w:top w:val="double" w:sz="2" w:space="0" w:color="9CAAC3" w:themeColor="accent3" w:themeTint="99"/>
        </w:tcBorders>
      </w:tcPr>
    </w:tblStylePr>
    <w:tblStylePr w:type="firstCol">
      <w:rPr>
        <w:b/>
        <w:bCs/>
      </w:rPr>
    </w:tblStylePr>
    <w:tblStylePr w:type="lastCol">
      <w:rPr>
        <w:b/>
        <w:bCs/>
      </w:rPr>
    </w:tblStylePr>
  </w:style>
  <w:style w:type="table" w:customStyle="1" w:styleId="GridTable1Light-Accent41">
    <w:name w:val="Grid Table 1 Light - Accent 41"/>
    <w:basedOn w:val="TableNormal"/>
    <w:uiPriority w:val="46"/>
    <w:tblPr>
      <w:tblBorders>
        <w:top w:val="single" w:sz="4" w:space="0" w:color="C3D5DF" w:themeColor="accent4" w:themeTint="66"/>
        <w:left w:val="single" w:sz="4" w:space="0" w:color="C3D5DF" w:themeColor="accent4" w:themeTint="66"/>
        <w:bottom w:val="single" w:sz="4" w:space="0" w:color="C3D5DF" w:themeColor="accent4" w:themeTint="66"/>
        <w:right w:val="single" w:sz="4" w:space="0" w:color="C3D5DF" w:themeColor="accent4" w:themeTint="66"/>
        <w:insideH w:val="single" w:sz="4" w:space="0" w:color="C3D5DF" w:themeColor="accent4" w:themeTint="66"/>
        <w:insideV w:val="single" w:sz="4" w:space="0" w:color="C3D5DF" w:themeColor="accent4" w:themeTint="66"/>
      </w:tblBorders>
    </w:tblPr>
    <w:tblStylePr w:type="firstRow">
      <w:rPr>
        <w:b/>
        <w:bCs/>
      </w:rPr>
      <w:tblPr/>
      <w:tcPr>
        <w:tcBorders>
          <w:bottom w:val="single" w:sz="12" w:space="0" w:color="A5C0CF" w:themeColor="accent4" w:themeTint="99"/>
        </w:tcBorders>
      </w:tcPr>
    </w:tblStylePr>
    <w:tblStylePr w:type="lastRow">
      <w:rPr>
        <w:b/>
        <w:bCs/>
      </w:rPr>
      <w:tblPr/>
      <w:tcPr>
        <w:tcBorders>
          <w:top w:val="double" w:sz="2" w:space="0" w:color="A5C0CF" w:themeColor="accent4" w:themeTint="99"/>
        </w:tcBorders>
      </w:tcPr>
    </w:tblStylePr>
    <w:tblStylePr w:type="firstCol">
      <w:rPr>
        <w:b/>
        <w:bCs/>
      </w:rPr>
    </w:tblStylePr>
    <w:tblStylePr w:type="lastCol">
      <w:rPr>
        <w:b/>
        <w:bCs/>
      </w:rPr>
    </w:tblStylePr>
  </w:style>
  <w:style w:type="table" w:customStyle="1" w:styleId="GridTable1Light-Accent51">
    <w:name w:val="Grid Table 1 Light - Accent 51"/>
    <w:basedOn w:val="TableNormal"/>
    <w:uiPriority w:val="46"/>
    <w:tblPr>
      <w:tblBorders>
        <w:top w:val="single" w:sz="4" w:space="0" w:color="CDDDE1" w:themeColor="accent5" w:themeTint="66"/>
        <w:left w:val="single" w:sz="4" w:space="0" w:color="CDDDE1" w:themeColor="accent5" w:themeTint="66"/>
        <w:bottom w:val="single" w:sz="4" w:space="0" w:color="CDDDE1" w:themeColor="accent5" w:themeTint="66"/>
        <w:right w:val="single" w:sz="4" w:space="0" w:color="CDDDE1" w:themeColor="accent5" w:themeTint="66"/>
        <w:insideH w:val="single" w:sz="4" w:space="0" w:color="CDDDE1" w:themeColor="accent5" w:themeTint="66"/>
        <w:insideV w:val="single" w:sz="4" w:space="0" w:color="CDDDE1" w:themeColor="accent5" w:themeTint="66"/>
      </w:tblBorders>
    </w:tblPr>
    <w:tblStylePr w:type="firstRow">
      <w:rPr>
        <w:b/>
        <w:bCs/>
      </w:rPr>
      <w:tblPr/>
      <w:tcPr>
        <w:tcBorders>
          <w:bottom w:val="single" w:sz="12" w:space="0" w:color="B5CDD3" w:themeColor="accent5" w:themeTint="99"/>
        </w:tcBorders>
      </w:tcPr>
    </w:tblStylePr>
    <w:tblStylePr w:type="lastRow">
      <w:rPr>
        <w:b/>
        <w:bCs/>
      </w:rPr>
      <w:tblPr/>
      <w:tcPr>
        <w:tcBorders>
          <w:top w:val="double" w:sz="2" w:space="0" w:color="B5CDD3" w:themeColor="accent5" w:themeTint="99"/>
        </w:tcBorders>
      </w:tcPr>
    </w:tblStylePr>
    <w:tblStylePr w:type="firstCol">
      <w:rPr>
        <w:b/>
        <w:bCs/>
      </w:rPr>
    </w:tblStylePr>
    <w:tblStylePr w:type="lastCol">
      <w:rPr>
        <w:b/>
        <w:bCs/>
      </w:rPr>
    </w:tblStylePr>
  </w:style>
  <w:style w:type="table" w:customStyle="1" w:styleId="GridTable1Light-Accent61">
    <w:name w:val="Grid Table 1 Light - Accent 61"/>
    <w:basedOn w:val="TableNormal"/>
    <w:uiPriority w:val="46"/>
    <w:tblPr>
      <w:tblBorders>
        <w:top w:val="single" w:sz="4" w:space="0" w:color="C4CCCD" w:themeColor="accent6" w:themeTint="66"/>
        <w:left w:val="single" w:sz="4" w:space="0" w:color="C4CCCD" w:themeColor="accent6" w:themeTint="66"/>
        <w:bottom w:val="single" w:sz="4" w:space="0" w:color="C4CCCD" w:themeColor="accent6" w:themeTint="66"/>
        <w:right w:val="single" w:sz="4" w:space="0" w:color="C4CCCD" w:themeColor="accent6" w:themeTint="66"/>
        <w:insideH w:val="single" w:sz="4" w:space="0" w:color="C4CCCD" w:themeColor="accent6" w:themeTint="66"/>
        <w:insideV w:val="single" w:sz="4" w:space="0" w:color="C4CCCD" w:themeColor="accent6" w:themeTint="66"/>
      </w:tblBorders>
    </w:tblPr>
    <w:tblStylePr w:type="firstRow">
      <w:rPr>
        <w:b/>
        <w:bCs/>
      </w:rPr>
      <w:tblPr/>
      <w:tcPr>
        <w:tcBorders>
          <w:bottom w:val="single" w:sz="12" w:space="0" w:color="A7B3B5" w:themeColor="accent6" w:themeTint="99"/>
        </w:tcBorders>
      </w:tcPr>
    </w:tblStylePr>
    <w:tblStylePr w:type="lastRow">
      <w:rPr>
        <w:b/>
        <w:bCs/>
      </w:rPr>
      <w:tblPr/>
      <w:tcPr>
        <w:tcBorders>
          <w:top w:val="double" w:sz="2" w:space="0" w:color="A7B3B5" w:themeColor="accent6" w:themeTint="99"/>
        </w:tcBorders>
      </w:tcPr>
    </w:tblStylePr>
    <w:tblStylePr w:type="firstCol">
      <w:rPr>
        <w:b/>
        <w:bCs/>
      </w:rPr>
    </w:tblStylePr>
    <w:tblStylePr w:type="lastCol">
      <w:rPr>
        <w:b/>
        <w:bCs/>
      </w:rPr>
    </w:tblStylePr>
  </w:style>
  <w:style w:type="table" w:customStyle="1" w:styleId="GridTable21">
    <w:name w:val="Grid Table 21"/>
    <w:basedOn w:val="TableNormal"/>
    <w:uiPriority w:val="47"/>
    <w:tblPr>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2-Accent11">
    <w:name w:val="Grid Table 2 - Accent 11"/>
    <w:basedOn w:val="TableNormal"/>
    <w:uiPriority w:val="47"/>
    <w:tblPr>
      <w:tblBorders>
        <w:top w:val="single" w:sz="2" w:space="0" w:color="CDB5DC" w:themeColor="accent1" w:themeTint="99"/>
        <w:bottom w:val="single" w:sz="2" w:space="0" w:color="CDB5DC" w:themeColor="accent1" w:themeTint="99"/>
        <w:insideH w:val="single" w:sz="2" w:space="0" w:color="CDB5DC" w:themeColor="accent1" w:themeTint="99"/>
        <w:insideV w:val="single" w:sz="2" w:space="0" w:color="CDB5DC" w:themeColor="accent1" w:themeTint="99"/>
      </w:tblBorders>
    </w:tblPr>
    <w:tblStylePr w:type="firstRow">
      <w:rPr>
        <w:b/>
        <w:bCs/>
      </w:rPr>
      <w:tblPr/>
      <w:tcPr>
        <w:tcBorders>
          <w:top w:val="nil"/>
          <w:bottom w:val="single" w:sz="12" w:space="0" w:color="CDB5DC" w:themeColor="accent1" w:themeTint="99"/>
          <w:insideH w:val="nil"/>
          <w:insideV w:val="nil"/>
        </w:tcBorders>
        <w:shd w:val="clear" w:color="auto" w:fill="FFFFFF" w:themeFill="background1"/>
      </w:tcPr>
    </w:tblStylePr>
    <w:tblStylePr w:type="lastRow">
      <w:rPr>
        <w:b/>
        <w:bCs/>
      </w:rPr>
      <w:tblPr/>
      <w:tcPr>
        <w:tcBorders>
          <w:top w:val="double" w:sz="2" w:space="0" w:color="CDB5DC"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2-Accent21">
    <w:name w:val="Grid Table 2 - Accent 21"/>
    <w:basedOn w:val="TableNormal"/>
    <w:uiPriority w:val="47"/>
    <w:tblPr>
      <w:tblBorders>
        <w:top w:val="single" w:sz="2" w:space="0" w:color="B6B5DD" w:themeColor="accent2" w:themeTint="99"/>
        <w:bottom w:val="single" w:sz="2" w:space="0" w:color="B6B5DD" w:themeColor="accent2" w:themeTint="99"/>
        <w:insideH w:val="single" w:sz="2" w:space="0" w:color="B6B5DD" w:themeColor="accent2" w:themeTint="99"/>
        <w:insideV w:val="single" w:sz="2" w:space="0" w:color="B6B5DD" w:themeColor="accent2" w:themeTint="99"/>
      </w:tblBorders>
    </w:tblPr>
    <w:tblStylePr w:type="firstRow">
      <w:rPr>
        <w:b/>
        <w:bCs/>
      </w:rPr>
      <w:tblPr/>
      <w:tcPr>
        <w:tcBorders>
          <w:top w:val="nil"/>
          <w:bottom w:val="single" w:sz="12" w:space="0" w:color="B6B5DD" w:themeColor="accent2" w:themeTint="99"/>
          <w:insideH w:val="nil"/>
          <w:insideV w:val="nil"/>
        </w:tcBorders>
        <w:shd w:val="clear" w:color="auto" w:fill="FFFFFF" w:themeFill="background1"/>
      </w:tcPr>
    </w:tblStylePr>
    <w:tblStylePr w:type="lastRow">
      <w:rPr>
        <w:b/>
        <w:bCs/>
      </w:rPr>
      <w:tblPr/>
      <w:tcPr>
        <w:tcBorders>
          <w:top w:val="double" w:sz="2" w:space="0" w:color="B6B5DD"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2-Accent31">
    <w:name w:val="Grid Table 2 - Accent 31"/>
    <w:basedOn w:val="TableNormal"/>
    <w:uiPriority w:val="47"/>
    <w:tblPr>
      <w:tblBorders>
        <w:top w:val="single" w:sz="2" w:space="0" w:color="9CAAC3" w:themeColor="accent3" w:themeTint="99"/>
        <w:bottom w:val="single" w:sz="2" w:space="0" w:color="9CAAC3" w:themeColor="accent3" w:themeTint="99"/>
        <w:insideH w:val="single" w:sz="2" w:space="0" w:color="9CAAC3" w:themeColor="accent3" w:themeTint="99"/>
        <w:insideV w:val="single" w:sz="2" w:space="0" w:color="9CAAC3" w:themeColor="accent3" w:themeTint="99"/>
      </w:tblBorders>
    </w:tblPr>
    <w:tblStylePr w:type="firstRow">
      <w:rPr>
        <w:b/>
        <w:bCs/>
      </w:rPr>
      <w:tblPr/>
      <w:tcPr>
        <w:tcBorders>
          <w:top w:val="nil"/>
          <w:bottom w:val="single" w:sz="12" w:space="0" w:color="9CAAC3" w:themeColor="accent3" w:themeTint="99"/>
          <w:insideH w:val="nil"/>
          <w:insideV w:val="nil"/>
        </w:tcBorders>
        <w:shd w:val="clear" w:color="auto" w:fill="FFFFFF" w:themeFill="background1"/>
      </w:tcPr>
    </w:tblStylePr>
    <w:tblStylePr w:type="lastRow">
      <w:rPr>
        <w:b/>
        <w:bCs/>
      </w:rPr>
      <w:tblPr/>
      <w:tcPr>
        <w:tcBorders>
          <w:top w:val="double" w:sz="2" w:space="0" w:color="9CAAC3"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2-Accent41">
    <w:name w:val="Grid Table 2 - Accent 41"/>
    <w:basedOn w:val="TableNormal"/>
    <w:uiPriority w:val="47"/>
    <w:tblPr>
      <w:tblBorders>
        <w:top w:val="single" w:sz="2" w:space="0" w:color="A5C0CF" w:themeColor="accent4" w:themeTint="99"/>
        <w:bottom w:val="single" w:sz="2" w:space="0" w:color="A5C0CF" w:themeColor="accent4" w:themeTint="99"/>
        <w:insideH w:val="single" w:sz="2" w:space="0" w:color="A5C0CF" w:themeColor="accent4" w:themeTint="99"/>
        <w:insideV w:val="single" w:sz="2" w:space="0" w:color="A5C0CF" w:themeColor="accent4" w:themeTint="99"/>
      </w:tblBorders>
    </w:tblPr>
    <w:tblStylePr w:type="firstRow">
      <w:rPr>
        <w:b/>
        <w:bCs/>
      </w:rPr>
      <w:tblPr/>
      <w:tcPr>
        <w:tcBorders>
          <w:top w:val="nil"/>
          <w:bottom w:val="single" w:sz="12" w:space="0" w:color="A5C0CF" w:themeColor="accent4" w:themeTint="99"/>
          <w:insideH w:val="nil"/>
          <w:insideV w:val="nil"/>
        </w:tcBorders>
        <w:shd w:val="clear" w:color="auto" w:fill="FFFFFF" w:themeFill="background1"/>
      </w:tcPr>
    </w:tblStylePr>
    <w:tblStylePr w:type="lastRow">
      <w:rPr>
        <w:b/>
        <w:bCs/>
      </w:rPr>
      <w:tblPr/>
      <w:tcPr>
        <w:tcBorders>
          <w:top w:val="double" w:sz="2" w:space="0" w:color="A5C0CF"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2-Accent51">
    <w:name w:val="Grid Table 2 - Accent 51"/>
    <w:basedOn w:val="TableNormal"/>
    <w:uiPriority w:val="47"/>
    <w:tblPr>
      <w:tblBorders>
        <w:top w:val="single" w:sz="2" w:space="0" w:color="B5CDD3" w:themeColor="accent5" w:themeTint="99"/>
        <w:bottom w:val="single" w:sz="2" w:space="0" w:color="B5CDD3" w:themeColor="accent5" w:themeTint="99"/>
        <w:insideH w:val="single" w:sz="2" w:space="0" w:color="B5CDD3" w:themeColor="accent5" w:themeTint="99"/>
        <w:insideV w:val="single" w:sz="2" w:space="0" w:color="B5CDD3" w:themeColor="accent5" w:themeTint="99"/>
      </w:tblBorders>
    </w:tblPr>
    <w:tblStylePr w:type="firstRow">
      <w:rPr>
        <w:b/>
        <w:bCs/>
      </w:rPr>
      <w:tblPr/>
      <w:tcPr>
        <w:tcBorders>
          <w:top w:val="nil"/>
          <w:bottom w:val="single" w:sz="12" w:space="0" w:color="B5CDD3" w:themeColor="accent5" w:themeTint="99"/>
          <w:insideH w:val="nil"/>
          <w:insideV w:val="nil"/>
        </w:tcBorders>
        <w:shd w:val="clear" w:color="auto" w:fill="FFFFFF" w:themeFill="background1"/>
      </w:tcPr>
    </w:tblStylePr>
    <w:tblStylePr w:type="lastRow">
      <w:rPr>
        <w:b/>
        <w:bCs/>
      </w:rPr>
      <w:tblPr/>
      <w:tcPr>
        <w:tcBorders>
          <w:top w:val="double" w:sz="2" w:space="0" w:color="B5CDD3"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2-Accent61">
    <w:name w:val="Grid Table 2 - Accent 61"/>
    <w:basedOn w:val="TableNormal"/>
    <w:uiPriority w:val="47"/>
    <w:tblPr>
      <w:tblBorders>
        <w:top w:val="single" w:sz="2" w:space="0" w:color="A7B3B5" w:themeColor="accent6" w:themeTint="99"/>
        <w:bottom w:val="single" w:sz="2" w:space="0" w:color="A7B3B5" w:themeColor="accent6" w:themeTint="99"/>
        <w:insideH w:val="single" w:sz="2" w:space="0" w:color="A7B3B5" w:themeColor="accent6" w:themeTint="99"/>
        <w:insideV w:val="single" w:sz="2" w:space="0" w:color="A7B3B5" w:themeColor="accent6" w:themeTint="99"/>
      </w:tblBorders>
    </w:tblPr>
    <w:tblStylePr w:type="firstRow">
      <w:rPr>
        <w:b/>
        <w:bCs/>
      </w:rPr>
      <w:tblPr/>
      <w:tcPr>
        <w:tcBorders>
          <w:top w:val="nil"/>
          <w:bottom w:val="single" w:sz="12" w:space="0" w:color="A7B3B5" w:themeColor="accent6" w:themeTint="99"/>
          <w:insideH w:val="nil"/>
          <w:insideV w:val="nil"/>
        </w:tcBorders>
        <w:shd w:val="clear" w:color="auto" w:fill="FFFFFF" w:themeFill="background1"/>
      </w:tcPr>
    </w:tblStylePr>
    <w:tblStylePr w:type="lastRow">
      <w:rPr>
        <w:b/>
        <w:bCs/>
      </w:rPr>
      <w:tblPr/>
      <w:tcPr>
        <w:tcBorders>
          <w:top w:val="double" w:sz="2" w:space="0" w:color="A7B3B5"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31">
    <w:name w:val="Grid Table 31"/>
    <w:basedOn w:val="TableNormal"/>
    <w:uiPriority w:val="48"/>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3-Accent11">
    <w:name w:val="Grid Table 3 - Accent 11"/>
    <w:basedOn w:val="TableNormal"/>
    <w:uiPriority w:val="48"/>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bottom w:val="single" w:sz="4" w:space="0" w:color="CDB5DC" w:themeColor="accent1" w:themeTint="99"/>
        </w:tcBorders>
      </w:tcPr>
    </w:tblStylePr>
    <w:tblStylePr w:type="nwCell">
      <w:tblPr/>
      <w:tcPr>
        <w:tcBorders>
          <w:bottom w:val="single" w:sz="4" w:space="0" w:color="CDB5DC" w:themeColor="accent1" w:themeTint="99"/>
        </w:tcBorders>
      </w:tcPr>
    </w:tblStylePr>
    <w:tblStylePr w:type="seCell">
      <w:tblPr/>
      <w:tcPr>
        <w:tcBorders>
          <w:top w:val="single" w:sz="4" w:space="0" w:color="CDB5DC" w:themeColor="accent1" w:themeTint="99"/>
        </w:tcBorders>
      </w:tcPr>
    </w:tblStylePr>
    <w:tblStylePr w:type="swCell">
      <w:tblPr/>
      <w:tcPr>
        <w:tcBorders>
          <w:top w:val="single" w:sz="4" w:space="0" w:color="CDB5DC" w:themeColor="accent1" w:themeTint="99"/>
        </w:tcBorders>
      </w:tcPr>
    </w:tblStylePr>
  </w:style>
  <w:style w:type="table" w:customStyle="1" w:styleId="GridTable3-Accent21">
    <w:name w:val="Grid Table 3 - Accent 21"/>
    <w:basedOn w:val="TableNormal"/>
    <w:uiPriority w:val="48"/>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bottom w:val="single" w:sz="4" w:space="0" w:color="B6B5DD" w:themeColor="accent2" w:themeTint="99"/>
        </w:tcBorders>
      </w:tcPr>
    </w:tblStylePr>
    <w:tblStylePr w:type="nwCell">
      <w:tblPr/>
      <w:tcPr>
        <w:tcBorders>
          <w:bottom w:val="single" w:sz="4" w:space="0" w:color="B6B5DD" w:themeColor="accent2" w:themeTint="99"/>
        </w:tcBorders>
      </w:tcPr>
    </w:tblStylePr>
    <w:tblStylePr w:type="seCell">
      <w:tblPr/>
      <w:tcPr>
        <w:tcBorders>
          <w:top w:val="single" w:sz="4" w:space="0" w:color="B6B5DD" w:themeColor="accent2" w:themeTint="99"/>
        </w:tcBorders>
      </w:tcPr>
    </w:tblStylePr>
    <w:tblStylePr w:type="swCell">
      <w:tblPr/>
      <w:tcPr>
        <w:tcBorders>
          <w:top w:val="single" w:sz="4" w:space="0" w:color="B6B5DD" w:themeColor="accent2" w:themeTint="99"/>
        </w:tcBorders>
      </w:tcPr>
    </w:tblStylePr>
  </w:style>
  <w:style w:type="table" w:customStyle="1" w:styleId="GridTable3-Accent31">
    <w:name w:val="Grid Table 3 - Accent 31"/>
    <w:basedOn w:val="TableNormal"/>
    <w:uiPriority w:val="48"/>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bottom w:val="single" w:sz="4" w:space="0" w:color="9CAAC3" w:themeColor="accent3" w:themeTint="99"/>
        </w:tcBorders>
      </w:tcPr>
    </w:tblStylePr>
    <w:tblStylePr w:type="nwCell">
      <w:tblPr/>
      <w:tcPr>
        <w:tcBorders>
          <w:bottom w:val="single" w:sz="4" w:space="0" w:color="9CAAC3" w:themeColor="accent3" w:themeTint="99"/>
        </w:tcBorders>
      </w:tcPr>
    </w:tblStylePr>
    <w:tblStylePr w:type="seCell">
      <w:tblPr/>
      <w:tcPr>
        <w:tcBorders>
          <w:top w:val="single" w:sz="4" w:space="0" w:color="9CAAC3" w:themeColor="accent3" w:themeTint="99"/>
        </w:tcBorders>
      </w:tcPr>
    </w:tblStylePr>
    <w:tblStylePr w:type="swCell">
      <w:tblPr/>
      <w:tcPr>
        <w:tcBorders>
          <w:top w:val="single" w:sz="4" w:space="0" w:color="9CAAC3" w:themeColor="accent3" w:themeTint="99"/>
        </w:tcBorders>
      </w:tcPr>
    </w:tblStylePr>
  </w:style>
  <w:style w:type="table" w:customStyle="1" w:styleId="GridTable3-Accent41">
    <w:name w:val="Grid Table 3 - Accent 41"/>
    <w:basedOn w:val="TableNormal"/>
    <w:uiPriority w:val="48"/>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bottom w:val="single" w:sz="4" w:space="0" w:color="A5C0CF" w:themeColor="accent4" w:themeTint="99"/>
        </w:tcBorders>
      </w:tcPr>
    </w:tblStylePr>
    <w:tblStylePr w:type="nwCell">
      <w:tblPr/>
      <w:tcPr>
        <w:tcBorders>
          <w:bottom w:val="single" w:sz="4" w:space="0" w:color="A5C0CF" w:themeColor="accent4" w:themeTint="99"/>
        </w:tcBorders>
      </w:tcPr>
    </w:tblStylePr>
    <w:tblStylePr w:type="seCell">
      <w:tblPr/>
      <w:tcPr>
        <w:tcBorders>
          <w:top w:val="single" w:sz="4" w:space="0" w:color="A5C0CF" w:themeColor="accent4" w:themeTint="99"/>
        </w:tcBorders>
      </w:tcPr>
    </w:tblStylePr>
    <w:tblStylePr w:type="swCell">
      <w:tblPr/>
      <w:tcPr>
        <w:tcBorders>
          <w:top w:val="single" w:sz="4" w:space="0" w:color="A5C0CF" w:themeColor="accent4" w:themeTint="99"/>
        </w:tcBorders>
      </w:tcPr>
    </w:tblStylePr>
  </w:style>
  <w:style w:type="table" w:customStyle="1" w:styleId="GridTable3-Accent51">
    <w:name w:val="Grid Table 3 - Accent 51"/>
    <w:basedOn w:val="TableNormal"/>
    <w:uiPriority w:val="48"/>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bottom w:val="single" w:sz="4" w:space="0" w:color="B5CDD3" w:themeColor="accent5" w:themeTint="99"/>
        </w:tcBorders>
      </w:tcPr>
    </w:tblStylePr>
    <w:tblStylePr w:type="nwCell">
      <w:tblPr/>
      <w:tcPr>
        <w:tcBorders>
          <w:bottom w:val="single" w:sz="4" w:space="0" w:color="B5CDD3" w:themeColor="accent5" w:themeTint="99"/>
        </w:tcBorders>
      </w:tcPr>
    </w:tblStylePr>
    <w:tblStylePr w:type="seCell">
      <w:tblPr/>
      <w:tcPr>
        <w:tcBorders>
          <w:top w:val="single" w:sz="4" w:space="0" w:color="B5CDD3" w:themeColor="accent5" w:themeTint="99"/>
        </w:tcBorders>
      </w:tcPr>
    </w:tblStylePr>
    <w:tblStylePr w:type="swCell">
      <w:tblPr/>
      <w:tcPr>
        <w:tcBorders>
          <w:top w:val="single" w:sz="4" w:space="0" w:color="B5CDD3" w:themeColor="accent5" w:themeTint="99"/>
        </w:tcBorders>
      </w:tcPr>
    </w:tblStylePr>
  </w:style>
  <w:style w:type="table" w:customStyle="1" w:styleId="GridTable3-Accent61">
    <w:name w:val="Grid Table 3 - Accent 61"/>
    <w:basedOn w:val="TableNormal"/>
    <w:uiPriority w:val="48"/>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bottom w:val="single" w:sz="4" w:space="0" w:color="A7B3B5" w:themeColor="accent6" w:themeTint="99"/>
        </w:tcBorders>
      </w:tcPr>
    </w:tblStylePr>
    <w:tblStylePr w:type="nwCell">
      <w:tblPr/>
      <w:tcPr>
        <w:tcBorders>
          <w:bottom w:val="single" w:sz="4" w:space="0" w:color="A7B3B5" w:themeColor="accent6" w:themeTint="99"/>
        </w:tcBorders>
      </w:tcPr>
    </w:tblStylePr>
    <w:tblStylePr w:type="seCell">
      <w:tblPr/>
      <w:tcPr>
        <w:tcBorders>
          <w:top w:val="single" w:sz="4" w:space="0" w:color="A7B3B5" w:themeColor="accent6" w:themeTint="99"/>
        </w:tcBorders>
      </w:tcPr>
    </w:tblStylePr>
    <w:tblStylePr w:type="swCell">
      <w:tblPr/>
      <w:tcPr>
        <w:tcBorders>
          <w:top w:val="single" w:sz="4" w:space="0" w:color="A7B3B5" w:themeColor="accent6" w:themeTint="99"/>
        </w:tcBorders>
      </w:tcPr>
    </w:tblStylePr>
  </w:style>
  <w:style w:type="table" w:customStyle="1" w:styleId="GridTable41">
    <w:name w:val="Grid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4-Accent11">
    <w:name w:val="Grid Table 4 - Accent 11"/>
    <w:basedOn w:val="TableNormal"/>
    <w:uiPriority w:val="49"/>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color w:val="FFFFFF" w:themeColor="background1"/>
      </w:rPr>
      <w:tblPr/>
      <w:tcPr>
        <w:tcBorders>
          <w:top w:val="single" w:sz="4" w:space="0" w:color="AD84C6" w:themeColor="accent1"/>
          <w:left w:val="single" w:sz="4" w:space="0" w:color="AD84C6" w:themeColor="accent1"/>
          <w:bottom w:val="single" w:sz="4" w:space="0" w:color="AD84C6" w:themeColor="accent1"/>
          <w:right w:val="single" w:sz="4" w:space="0" w:color="AD84C6" w:themeColor="accent1"/>
          <w:insideH w:val="nil"/>
          <w:insideV w:val="nil"/>
        </w:tcBorders>
        <w:shd w:val="clear" w:color="auto" w:fill="AD84C6" w:themeFill="accent1"/>
      </w:tcPr>
    </w:tblStylePr>
    <w:tblStylePr w:type="lastRow">
      <w:rPr>
        <w:b/>
        <w:bCs/>
      </w:rPr>
      <w:tblPr/>
      <w:tcPr>
        <w:tcBorders>
          <w:top w:val="double" w:sz="4" w:space="0" w:color="AD84C6" w:themeColor="accent1"/>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4-Accent21">
    <w:name w:val="Grid Table 4 - Accent 21"/>
    <w:basedOn w:val="TableNormal"/>
    <w:uiPriority w:val="49"/>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color w:val="FFFFFF" w:themeColor="background1"/>
      </w:rPr>
      <w:tblPr/>
      <w:tcPr>
        <w:tcBorders>
          <w:top w:val="single" w:sz="4" w:space="0" w:color="8784C7" w:themeColor="accent2"/>
          <w:left w:val="single" w:sz="4" w:space="0" w:color="8784C7" w:themeColor="accent2"/>
          <w:bottom w:val="single" w:sz="4" w:space="0" w:color="8784C7" w:themeColor="accent2"/>
          <w:right w:val="single" w:sz="4" w:space="0" w:color="8784C7" w:themeColor="accent2"/>
          <w:insideH w:val="nil"/>
          <w:insideV w:val="nil"/>
        </w:tcBorders>
        <w:shd w:val="clear" w:color="auto" w:fill="8784C7" w:themeFill="accent2"/>
      </w:tcPr>
    </w:tblStylePr>
    <w:tblStylePr w:type="lastRow">
      <w:rPr>
        <w:b/>
        <w:bCs/>
      </w:rPr>
      <w:tblPr/>
      <w:tcPr>
        <w:tcBorders>
          <w:top w:val="double" w:sz="4" w:space="0" w:color="8784C7" w:themeColor="accent2"/>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4-Accent31">
    <w:name w:val="Grid Table 4 - Accent 31"/>
    <w:basedOn w:val="TableNormal"/>
    <w:uiPriority w:val="49"/>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color w:val="FFFFFF" w:themeColor="background1"/>
      </w:rPr>
      <w:tblPr/>
      <w:tcPr>
        <w:tcBorders>
          <w:top w:val="single" w:sz="4" w:space="0" w:color="5D739A" w:themeColor="accent3"/>
          <w:left w:val="single" w:sz="4" w:space="0" w:color="5D739A" w:themeColor="accent3"/>
          <w:bottom w:val="single" w:sz="4" w:space="0" w:color="5D739A" w:themeColor="accent3"/>
          <w:right w:val="single" w:sz="4" w:space="0" w:color="5D739A" w:themeColor="accent3"/>
          <w:insideH w:val="nil"/>
          <w:insideV w:val="nil"/>
        </w:tcBorders>
        <w:shd w:val="clear" w:color="auto" w:fill="5D739A" w:themeFill="accent3"/>
      </w:tcPr>
    </w:tblStylePr>
    <w:tblStylePr w:type="lastRow">
      <w:rPr>
        <w:b/>
        <w:bCs/>
      </w:rPr>
      <w:tblPr/>
      <w:tcPr>
        <w:tcBorders>
          <w:top w:val="double" w:sz="4" w:space="0" w:color="5D739A" w:themeColor="accent3"/>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4-Accent41">
    <w:name w:val="Grid Table 4 - Accent 41"/>
    <w:basedOn w:val="TableNormal"/>
    <w:uiPriority w:val="49"/>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color w:val="FFFFFF" w:themeColor="background1"/>
      </w:rPr>
      <w:tblPr/>
      <w:tcPr>
        <w:tcBorders>
          <w:top w:val="single" w:sz="4" w:space="0" w:color="6997AF" w:themeColor="accent4"/>
          <w:left w:val="single" w:sz="4" w:space="0" w:color="6997AF" w:themeColor="accent4"/>
          <w:bottom w:val="single" w:sz="4" w:space="0" w:color="6997AF" w:themeColor="accent4"/>
          <w:right w:val="single" w:sz="4" w:space="0" w:color="6997AF" w:themeColor="accent4"/>
          <w:insideH w:val="nil"/>
          <w:insideV w:val="nil"/>
        </w:tcBorders>
        <w:shd w:val="clear" w:color="auto" w:fill="6997AF" w:themeFill="accent4"/>
      </w:tcPr>
    </w:tblStylePr>
    <w:tblStylePr w:type="lastRow">
      <w:rPr>
        <w:b/>
        <w:bCs/>
      </w:rPr>
      <w:tblPr/>
      <w:tcPr>
        <w:tcBorders>
          <w:top w:val="double" w:sz="4" w:space="0" w:color="6997AF" w:themeColor="accent4"/>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4-Accent51">
    <w:name w:val="Grid Table 4 - Accent 51"/>
    <w:basedOn w:val="TableNormal"/>
    <w:uiPriority w:val="49"/>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color w:val="FFFFFF" w:themeColor="background1"/>
      </w:rPr>
      <w:tblPr/>
      <w:tcPr>
        <w:tcBorders>
          <w:top w:val="single" w:sz="4" w:space="0" w:color="84ACB6" w:themeColor="accent5"/>
          <w:left w:val="single" w:sz="4" w:space="0" w:color="84ACB6" w:themeColor="accent5"/>
          <w:bottom w:val="single" w:sz="4" w:space="0" w:color="84ACB6" w:themeColor="accent5"/>
          <w:right w:val="single" w:sz="4" w:space="0" w:color="84ACB6" w:themeColor="accent5"/>
          <w:insideH w:val="nil"/>
          <w:insideV w:val="nil"/>
        </w:tcBorders>
        <w:shd w:val="clear" w:color="auto" w:fill="84ACB6" w:themeFill="accent5"/>
      </w:tcPr>
    </w:tblStylePr>
    <w:tblStylePr w:type="lastRow">
      <w:rPr>
        <w:b/>
        <w:bCs/>
      </w:rPr>
      <w:tblPr/>
      <w:tcPr>
        <w:tcBorders>
          <w:top w:val="double" w:sz="4" w:space="0" w:color="84ACB6" w:themeColor="accent5"/>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4-Accent61">
    <w:name w:val="Grid Table 4 - Accent 61"/>
    <w:basedOn w:val="TableNormal"/>
    <w:uiPriority w:val="49"/>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color w:val="FFFFFF" w:themeColor="background1"/>
      </w:rPr>
      <w:tblPr/>
      <w:tcPr>
        <w:tcBorders>
          <w:top w:val="single" w:sz="4" w:space="0" w:color="6F8183" w:themeColor="accent6"/>
          <w:left w:val="single" w:sz="4" w:space="0" w:color="6F8183" w:themeColor="accent6"/>
          <w:bottom w:val="single" w:sz="4" w:space="0" w:color="6F8183" w:themeColor="accent6"/>
          <w:right w:val="single" w:sz="4" w:space="0" w:color="6F8183" w:themeColor="accent6"/>
          <w:insideH w:val="nil"/>
          <w:insideV w:val="nil"/>
        </w:tcBorders>
        <w:shd w:val="clear" w:color="auto" w:fill="6F8183" w:themeFill="accent6"/>
      </w:tcPr>
    </w:tblStylePr>
    <w:tblStylePr w:type="lastRow">
      <w:rPr>
        <w:b/>
        <w:bCs/>
      </w:rPr>
      <w:tblPr/>
      <w:tcPr>
        <w:tcBorders>
          <w:top w:val="double" w:sz="4" w:space="0" w:color="6F8183" w:themeColor="accent6"/>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5Dark1">
    <w:name w:val="Grid Table 5 Dark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customStyle="1" w:styleId="GridTable5Dark-Accent11">
    <w:name w:val="Grid Table 5 Dark - Accent 1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EE6F3"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D84C6"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D84C6"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D84C6"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D84C6" w:themeFill="accent1"/>
      </w:tcPr>
    </w:tblStylePr>
    <w:tblStylePr w:type="band1Vert">
      <w:tblPr/>
      <w:tcPr>
        <w:shd w:val="clear" w:color="auto" w:fill="DECDE8" w:themeFill="accent1" w:themeFillTint="66"/>
      </w:tcPr>
    </w:tblStylePr>
    <w:tblStylePr w:type="band1Horz">
      <w:tblPr/>
      <w:tcPr>
        <w:shd w:val="clear" w:color="auto" w:fill="DECDE8" w:themeFill="accent1" w:themeFillTint="66"/>
      </w:tcPr>
    </w:tblStylePr>
  </w:style>
  <w:style w:type="table" w:customStyle="1" w:styleId="GridTable5Dark-Accent21">
    <w:name w:val="Grid Table 5 Dark - Accent 2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6E6F3"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784C7"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784C7"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784C7"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784C7" w:themeFill="accent2"/>
      </w:tcPr>
    </w:tblStylePr>
    <w:tblStylePr w:type="band1Vert">
      <w:tblPr/>
      <w:tcPr>
        <w:shd w:val="clear" w:color="auto" w:fill="CECDE8" w:themeFill="accent2" w:themeFillTint="66"/>
      </w:tcPr>
    </w:tblStylePr>
    <w:tblStylePr w:type="band1Horz">
      <w:tblPr/>
      <w:tcPr>
        <w:shd w:val="clear" w:color="auto" w:fill="CECDE8" w:themeFill="accent2" w:themeFillTint="66"/>
      </w:tcPr>
    </w:tblStylePr>
  </w:style>
  <w:style w:type="table" w:customStyle="1" w:styleId="GridTable5Dark-Accent31">
    <w:name w:val="Grid Table 5 Dark - Accent 3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2EB"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D739A"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D739A"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D739A"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D739A" w:themeFill="accent3"/>
      </w:tcPr>
    </w:tblStylePr>
    <w:tblStylePr w:type="band1Vert">
      <w:tblPr/>
      <w:tcPr>
        <w:shd w:val="clear" w:color="auto" w:fill="BDC6D7" w:themeFill="accent3" w:themeFillTint="66"/>
      </w:tcPr>
    </w:tblStylePr>
    <w:tblStylePr w:type="band1Horz">
      <w:tblPr/>
      <w:tcPr>
        <w:shd w:val="clear" w:color="auto" w:fill="BDC6D7" w:themeFill="accent3" w:themeFillTint="66"/>
      </w:tcPr>
    </w:tblStylePr>
  </w:style>
  <w:style w:type="table" w:customStyle="1" w:styleId="GridTable5Dark-Accent41">
    <w:name w:val="Grid Table 5 Dark - Accent 4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1EAEF"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6997AF"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6997AF"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6997AF"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6997AF" w:themeFill="accent4"/>
      </w:tcPr>
    </w:tblStylePr>
    <w:tblStylePr w:type="band1Vert">
      <w:tblPr/>
      <w:tcPr>
        <w:shd w:val="clear" w:color="auto" w:fill="C3D5DF" w:themeFill="accent4" w:themeFillTint="66"/>
      </w:tcPr>
    </w:tblStylePr>
    <w:tblStylePr w:type="band1Horz">
      <w:tblPr/>
      <w:tcPr>
        <w:shd w:val="clear" w:color="auto" w:fill="C3D5DF" w:themeFill="accent4" w:themeFillTint="66"/>
      </w:tcPr>
    </w:tblStylePr>
  </w:style>
  <w:style w:type="table" w:customStyle="1" w:styleId="GridTable5Dark-Accent51">
    <w:name w:val="Grid Table 5 Dark - Accent 5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6EEF0"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4ACB6"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4ACB6"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4ACB6"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4ACB6" w:themeFill="accent5"/>
      </w:tcPr>
    </w:tblStylePr>
    <w:tblStylePr w:type="band1Vert">
      <w:tblPr/>
      <w:tcPr>
        <w:shd w:val="clear" w:color="auto" w:fill="CDDDE1" w:themeFill="accent5" w:themeFillTint="66"/>
      </w:tcPr>
    </w:tblStylePr>
    <w:tblStylePr w:type="band1Horz">
      <w:tblPr/>
      <w:tcPr>
        <w:shd w:val="clear" w:color="auto" w:fill="CDDDE1" w:themeFill="accent5" w:themeFillTint="66"/>
      </w:tcPr>
    </w:tblStylePr>
  </w:style>
  <w:style w:type="table" w:customStyle="1" w:styleId="GridTable5Dark-Accent61">
    <w:name w:val="Grid Table 5 Dark - Accent 6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1E6E6"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6F8183"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6F8183"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6F8183"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6F8183" w:themeFill="accent6"/>
      </w:tcPr>
    </w:tblStylePr>
    <w:tblStylePr w:type="band1Vert">
      <w:tblPr/>
      <w:tcPr>
        <w:shd w:val="clear" w:color="auto" w:fill="C4CCCD" w:themeFill="accent6" w:themeFillTint="66"/>
      </w:tcPr>
    </w:tblStylePr>
    <w:tblStylePr w:type="band1Horz">
      <w:tblPr/>
      <w:tcPr>
        <w:shd w:val="clear" w:color="auto" w:fill="C4CCCD" w:themeFill="accent6" w:themeFillTint="66"/>
      </w:tcPr>
    </w:tblStylePr>
  </w:style>
  <w:style w:type="table" w:customStyle="1" w:styleId="GridTable6Colorful1">
    <w:name w:val="Grid Table 6 Colorful1"/>
    <w:basedOn w:val="TableNormal"/>
    <w:uiPriority w:val="51"/>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6Colorful-Accent11">
    <w:name w:val="Grid Table 6 Colorful - Accent 11"/>
    <w:basedOn w:val="TableNormal"/>
    <w:uiPriority w:val="51"/>
    <w:rPr>
      <w:color w:val="864EA8" w:themeColor="accent1" w:themeShade="BF"/>
    </w:rPr>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bottom w:val="single" w:sz="12" w:space="0" w:color="CDB5DC" w:themeColor="accent1" w:themeTint="99"/>
        </w:tcBorders>
      </w:tcPr>
    </w:tblStylePr>
    <w:tblStylePr w:type="lastRow">
      <w:rPr>
        <w:b/>
        <w:bCs/>
      </w:rPr>
      <w:tblPr/>
      <w:tcPr>
        <w:tcBorders>
          <w:top w:val="doub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6Colorful-Accent21">
    <w:name w:val="Grid Table 6 Colorful - Accent 21"/>
    <w:basedOn w:val="TableNormal"/>
    <w:uiPriority w:val="51"/>
    <w:rPr>
      <w:color w:val="514DAA" w:themeColor="accent2" w:themeShade="BF"/>
    </w:rPr>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bottom w:val="single" w:sz="12" w:space="0" w:color="B6B5DD" w:themeColor="accent2" w:themeTint="99"/>
        </w:tcBorders>
      </w:tcPr>
    </w:tblStylePr>
    <w:tblStylePr w:type="lastRow">
      <w:rPr>
        <w:b/>
        <w:bCs/>
      </w:rPr>
      <w:tblPr/>
      <w:tcPr>
        <w:tcBorders>
          <w:top w:val="doub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6Colorful-Accent31">
    <w:name w:val="Grid Table 6 Colorful - Accent 31"/>
    <w:basedOn w:val="TableNormal"/>
    <w:uiPriority w:val="51"/>
    <w:rPr>
      <w:color w:val="455673" w:themeColor="accent3" w:themeShade="BF"/>
    </w:rPr>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bottom w:val="single" w:sz="12" w:space="0" w:color="9CAAC3" w:themeColor="accent3" w:themeTint="99"/>
        </w:tcBorders>
      </w:tcPr>
    </w:tblStylePr>
    <w:tblStylePr w:type="lastRow">
      <w:rPr>
        <w:b/>
        <w:bCs/>
      </w:rPr>
      <w:tblPr/>
      <w:tcPr>
        <w:tcBorders>
          <w:top w:val="doub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6Colorful-Accent41">
    <w:name w:val="Grid Table 6 Colorful - Accent 41"/>
    <w:basedOn w:val="TableNormal"/>
    <w:uiPriority w:val="51"/>
    <w:rPr>
      <w:color w:val="497288" w:themeColor="accent4" w:themeShade="BF"/>
    </w:rPr>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bottom w:val="single" w:sz="12" w:space="0" w:color="A5C0CF" w:themeColor="accent4" w:themeTint="99"/>
        </w:tcBorders>
      </w:tcPr>
    </w:tblStylePr>
    <w:tblStylePr w:type="lastRow">
      <w:rPr>
        <w:b/>
        <w:bCs/>
      </w:rPr>
      <w:tblPr/>
      <w:tcPr>
        <w:tcBorders>
          <w:top w:val="doub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6Colorful-Accent51">
    <w:name w:val="Grid Table 6 Colorful - Accent 51"/>
    <w:basedOn w:val="TableNormal"/>
    <w:uiPriority w:val="51"/>
    <w:rPr>
      <w:color w:val="578793" w:themeColor="accent5" w:themeShade="BF"/>
    </w:rPr>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bottom w:val="single" w:sz="12" w:space="0" w:color="B5CDD3" w:themeColor="accent5" w:themeTint="99"/>
        </w:tcBorders>
      </w:tcPr>
    </w:tblStylePr>
    <w:tblStylePr w:type="lastRow">
      <w:rPr>
        <w:b/>
        <w:bCs/>
      </w:rPr>
      <w:tblPr/>
      <w:tcPr>
        <w:tcBorders>
          <w:top w:val="doub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6Colorful-Accent61">
    <w:name w:val="Grid Table 6 Colorful - Accent 61"/>
    <w:basedOn w:val="TableNormal"/>
    <w:uiPriority w:val="51"/>
    <w:rPr>
      <w:color w:val="536061" w:themeColor="accent6" w:themeShade="BF"/>
    </w:rPr>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bottom w:val="single" w:sz="12" w:space="0" w:color="A7B3B5" w:themeColor="accent6" w:themeTint="99"/>
        </w:tcBorders>
      </w:tcPr>
    </w:tblStylePr>
    <w:tblStylePr w:type="lastRow">
      <w:rPr>
        <w:b/>
        <w:bCs/>
      </w:rPr>
      <w:tblPr/>
      <w:tcPr>
        <w:tcBorders>
          <w:top w:val="doub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7Colorful1">
    <w:name w:val="Grid Table 7 Colorful1"/>
    <w:basedOn w:val="TableNormal"/>
    <w:uiPriority w:val="52"/>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7Colorful-Accent11">
    <w:name w:val="Grid Table 7 Colorful - Accent 11"/>
    <w:basedOn w:val="TableNormal"/>
    <w:uiPriority w:val="52"/>
    <w:rPr>
      <w:color w:val="864EA8" w:themeColor="accent1" w:themeShade="BF"/>
    </w:rPr>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bottom w:val="single" w:sz="4" w:space="0" w:color="CDB5DC" w:themeColor="accent1" w:themeTint="99"/>
        </w:tcBorders>
      </w:tcPr>
    </w:tblStylePr>
    <w:tblStylePr w:type="nwCell">
      <w:tblPr/>
      <w:tcPr>
        <w:tcBorders>
          <w:bottom w:val="single" w:sz="4" w:space="0" w:color="CDB5DC" w:themeColor="accent1" w:themeTint="99"/>
        </w:tcBorders>
      </w:tcPr>
    </w:tblStylePr>
    <w:tblStylePr w:type="seCell">
      <w:tblPr/>
      <w:tcPr>
        <w:tcBorders>
          <w:top w:val="single" w:sz="4" w:space="0" w:color="CDB5DC" w:themeColor="accent1" w:themeTint="99"/>
        </w:tcBorders>
      </w:tcPr>
    </w:tblStylePr>
    <w:tblStylePr w:type="swCell">
      <w:tblPr/>
      <w:tcPr>
        <w:tcBorders>
          <w:top w:val="single" w:sz="4" w:space="0" w:color="CDB5DC" w:themeColor="accent1" w:themeTint="99"/>
        </w:tcBorders>
      </w:tcPr>
    </w:tblStylePr>
  </w:style>
  <w:style w:type="table" w:customStyle="1" w:styleId="GridTable7Colorful-Accent21">
    <w:name w:val="Grid Table 7 Colorful - Accent 21"/>
    <w:basedOn w:val="TableNormal"/>
    <w:uiPriority w:val="52"/>
    <w:rPr>
      <w:color w:val="514DAA" w:themeColor="accent2" w:themeShade="BF"/>
    </w:rPr>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bottom w:val="single" w:sz="4" w:space="0" w:color="B6B5DD" w:themeColor="accent2" w:themeTint="99"/>
        </w:tcBorders>
      </w:tcPr>
    </w:tblStylePr>
    <w:tblStylePr w:type="nwCell">
      <w:tblPr/>
      <w:tcPr>
        <w:tcBorders>
          <w:bottom w:val="single" w:sz="4" w:space="0" w:color="B6B5DD" w:themeColor="accent2" w:themeTint="99"/>
        </w:tcBorders>
      </w:tcPr>
    </w:tblStylePr>
    <w:tblStylePr w:type="seCell">
      <w:tblPr/>
      <w:tcPr>
        <w:tcBorders>
          <w:top w:val="single" w:sz="4" w:space="0" w:color="B6B5DD" w:themeColor="accent2" w:themeTint="99"/>
        </w:tcBorders>
      </w:tcPr>
    </w:tblStylePr>
    <w:tblStylePr w:type="swCell">
      <w:tblPr/>
      <w:tcPr>
        <w:tcBorders>
          <w:top w:val="single" w:sz="4" w:space="0" w:color="B6B5DD" w:themeColor="accent2" w:themeTint="99"/>
        </w:tcBorders>
      </w:tcPr>
    </w:tblStylePr>
  </w:style>
  <w:style w:type="table" w:customStyle="1" w:styleId="GridTable7Colorful-Accent31">
    <w:name w:val="Grid Table 7 Colorful - Accent 31"/>
    <w:basedOn w:val="TableNormal"/>
    <w:uiPriority w:val="52"/>
    <w:rPr>
      <w:color w:val="455673" w:themeColor="accent3" w:themeShade="BF"/>
    </w:rPr>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bottom w:val="single" w:sz="4" w:space="0" w:color="9CAAC3" w:themeColor="accent3" w:themeTint="99"/>
        </w:tcBorders>
      </w:tcPr>
    </w:tblStylePr>
    <w:tblStylePr w:type="nwCell">
      <w:tblPr/>
      <w:tcPr>
        <w:tcBorders>
          <w:bottom w:val="single" w:sz="4" w:space="0" w:color="9CAAC3" w:themeColor="accent3" w:themeTint="99"/>
        </w:tcBorders>
      </w:tcPr>
    </w:tblStylePr>
    <w:tblStylePr w:type="seCell">
      <w:tblPr/>
      <w:tcPr>
        <w:tcBorders>
          <w:top w:val="single" w:sz="4" w:space="0" w:color="9CAAC3" w:themeColor="accent3" w:themeTint="99"/>
        </w:tcBorders>
      </w:tcPr>
    </w:tblStylePr>
    <w:tblStylePr w:type="swCell">
      <w:tblPr/>
      <w:tcPr>
        <w:tcBorders>
          <w:top w:val="single" w:sz="4" w:space="0" w:color="9CAAC3" w:themeColor="accent3" w:themeTint="99"/>
        </w:tcBorders>
      </w:tcPr>
    </w:tblStylePr>
  </w:style>
  <w:style w:type="table" w:customStyle="1" w:styleId="GridTable7Colorful-Accent41">
    <w:name w:val="Grid Table 7 Colorful - Accent 41"/>
    <w:basedOn w:val="TableNormal"/>
    <w:uiPriority w:val="52"/>
    <w:rPr>
      <w:color w:val="497288" w:themeColor="accent4" w:themeShade="BF"/>
    </w:rPr>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bottom w:val="single" w:sz="4" w:space="0" w:color="A5C0CF" w:themeColor="accent4" w:themeTint="99"/>
        </w:tcBorders>
      </w:tcPr>
    </w:tblStylePr>
    <w:tblStylePr w:type="nwCell">
      <w:tblPr/>
      <w:tcPr>
        <w:tcBorders>
          <w:bottom w:val="single" w:sz="4" w:space="0" w:color="A5C0CF" w:themeColor="accent4" w:themeTint="99"/>
        </w:tcBorders>
      </w:tcPr>
    </w:tblStylePr>
    <w:tblStylePr w:type="seCell">
      <w:tblPr/>
      <w:tcPr>
        <w:tcBorders>
          <w:top w:val="single" w:sz="4" w:space="0" w:color="A5C0CF" w:themeColor="accent4" w:themeTint="99"/>
        </w:tcBorders>
      </w:tcPr>
    </w:tblStylePr>
    <w:tblStylePr w:type="swCell">
      <w:tblPr/>
      <w:tcPr>
        <w:tcBorders>
          <w:top w:val="single" w:sz="4" w:space="0" w:color="A5C0CF" w:themeColor="accent4" w:themeTint="99"/>
        </w:tcBorders>
      </w:tcPr>
    </w:tblStylePr>
  </w:style>
  <w:style w:type="table" w:customStyle="1" w:styleId="GridTable7Colorful-Accent51">
    <w:name w:val="Grid Table 7 Colorful - Accent 51"/>
    <w:basedOn w:val="TableNormal"/>
    <w:uiPriority w:val="52"/>
    <w:rPr>
      <w:color w:val="578793" w:themeColor="accent5" w:themeShade="BF"/>
    </w:rPr>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bottom w:val="single" w:sz="4" w:space="0" w:color="B5CDD3" w:themeColor="accent5" w:themeTint="99"/>
        </w:tcBorders>
      </w:tcPr>
    </w:tblStylePr>
    <w:tblStylePr w:type="nwCell">
      <w:tblPr/>
      <w:tcPr>
        <w:tcBorders>
          <w:bottom w:val="single" w:sz="4" w:space="0" w:color="B5CDD3" w:themeColor="accent5" w:themeTint="99"/>
        </w:tcBorders>
      </w:tcPr>
    </w:tblStylePr>
    <w:tblStylePr w:type="seCell">
      <w:tblPr/>
      <w:tcPr>
        <w:tcBorders>
          <w:top w:val="single" w:sz="4" w:space="0" w:color="B5CDD3" w:themeColor="accent5" w:themeTint="99"/>
        </w:tcBorders>
      </w:tcPr>
    </w:tblStylePr>
    <w:tblStylePr w:type="swCell">
      <w:tblPr/>
      <w:tcPr>
        <w:tcBorders>
          <w:top w:val="single" w:sz="4" w:space="0" w:color="B5CDD3" w:themeColor="accent5" w:themeTint="99"/>
        </w:tcBorders>
      </w:tcPr>
    </w:tblStylePr>
  </w:style>
  <w:style w:type="table" w:customStyle="1" w:styleId="GridTable7Colorful-Accent61">
    <w:name w:val="Grid Table 7 Colorful - Accent 61"/>
    <w:basedOn w:val="TableNormal"/>
    <w:uiPriority w:val="52"/>
    <w:rPr>
      <w:color w:val="536061" w:themeColor="accent6" w:themeShade="BF"/>
    </w:rPr>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bottom w:val="single" w:sz="4" w:space="0" w:color="A7B3B5" w:themeColor="accent6" w:themeTint="99"/>
        </w:tcBorders>
      </w:tcPr>
    </w:tblStylePr>
    <w:tblStylePr w:type="nwCell">
      <w:tblPr/>
      <w:tcPr>
        <w:tcBorders>
          <w:bottom w:val="single" w:sz="4" w:space="0" w:color="A7B3B5" w:themeColor="accent6" w:themeTint="99"/>
        </w:tcBorders>
      </w:tcPr>
    </w:tblStylePr>
    <w:tblStylePr w:type="seCell">
      <w:tblPr/>
      <w:tcPr>
        <w:tcBorders>
          <w:top w:val="single" w:sz="4" w:space="0" w:color="A7B3B5" w:themeColor="accent6" w:themeTint="99"/>
        </w:tcBorders>
      </w:tcPr>
    </w:tblStylePr>
    <w:tblStylePr w:type="swCell">
      <w:tblPr/>
      <w:tcPr>
        <w:tcBorders>
          <w:top w:val="single" w:sz="4" w:space="0" w:color="A7B3B5" w:themeColor="accent6" w:themeTint="99"/>
        </w:tcBorders>
      </w:tcPr>
    </w:tblStylePr>
  </w:style>
  <w:style w:type="character" w:customStyle="1" w:styleId="Hashtag1">
    <w:name w:val="Hashtag1"/>
    <w:basedOn w:val="DefaultParagraphFont"/>
    <w:uiPriority w:val="99"/>
    <w:semiHidden/>
    <w:rPr>
      <w:color w:val="2B579A"/>
      <w:shd w:val="clear" w:color="auto" w:fill="E6E6E6"/>
    </w:rPr>
  </w:style>
  <w:style w:type="character" w:customStyle="1" w:styleId="Heading3Char">
    <w:name w:val="Heading 3 Char"/>
    <w:basedOn w:val="DefaultParagraphFont"/>
    <w:link w:val="Heading3"/>
    <w:uiPriority w:val="9"/>
    <w:semiHidden/>
    <w:rsid w:val="00AD29D0"/>
    <w:rPr>
      <w:rFonts w:asciiTheme="majorHAnsi" w:eastAsiaTheme="majorEastAsia" w:hAnsiTheme="majorHAnsi" w:cstheme="majorBidi"/>
      <w:color w:val="536061" w:themeColor="accent6" w:themeShade="BF"/>
      <w:sz w:val="24"/>
      <w:szCs w:val="24"/>
    </w:rPr>
  </w:style>
  <w:style w:type="character" w:customStyle="1" w:styleId="Heading4Char">
    <w:name w:val="Heading 4 Char"/>
    <w:basedOn w:val="DefaultParagraphFont"/>
    <w:link w:val="Heading4"/>
    <w:uiPriority w:val="9"/>
    <w:semiHidden/>
    <w:rsid w:val="00AD29D0"/>
    <w:rPr>
      <w:rFonts w:asciiTheme="majorHAnsi" w:eastAsiaTheme="majorEastAsia" w:hAnsiTheme="majorHAnsi" w:cstheme="majorBidi"/>
      <w:color w:val="6F8183" w:themeColor="accent6"/>
      <w:sz w:val="22"/>
      <w:szCs w:val="22"/>
    </w:rPr>
  </w:style>
  <w:style w:type="character" w:customStyle="1" w:styleId="Heading5Char">
    <w:name w:val="Heading 5 Char"/>
    <w:basedOn w:val="DefaultParagraphFont"/>
    <w:link w:val="Heading5"/>
    <w:uiPriority w:val="9"/>
    <w:semiHidden/>
    <w:rsid w:val="00AD29D0"/>
    <w:rPr>
      <w:rFonts w:asciiTheme="majorHAnsi" w:eastAsiaTheme="majorEastAsia" w:hAnsiTheme="majorHAnsi" w:cstheme="majorBidi"/>
      <w:i/>
      <w:iCs/>
      <w:color w:val="6F8183" w:themeColor="accent6"/>
      <w:sz w:val="22"/>
      <w:szCs w:val="22"/>
    </w:rPr>
  </w:style>
  <w:style w:type="character" w:customStyle="1" w:styleId="Heading6Char">
    <w:name w:val="Heading 6 Char"/>
    <w:basedOn w:val="DefaultParagraphFont"/>
    <w:link w:val="Heading6"/>
    <w:uiPriority w:val="9"/>
    <w:semiHidden/>
    <w:rsid w:val="00AD29D0"/>
    <w:rPr>
      <w:rFonts w:asciiTheme="majorHAnsi" w:eastAsiaTheme="majorEastAsia" w:hAnsiTheme="majorHAnsi" w:cstheme="majorBidi"/>
      <w:color w:val="6F8183" w:themeColor="accent6"/>
    </w:rPr>
  </w:style>
  <w:style w:type="character" w:customStyle="1" w:styleId="Heading7Char">
    <w:name w:val="Heading 7 Char"/>
    <w:basedOn w:val="DefaultParagraphFont"/>
    <w:link w:val="Heading7"/>
    <w:uiPriority w:val="9"/>
    <w:semiHidden/>
    <w:rsid w:val="00AD29D0"/>
    <w:rPr>
      <w:rFonts w:asciiTheme="majorHAnsi" w:eastAsiaTheme="majorEastAsia" w:hAnsiTheme="majorHAnsi" w:cstheme="majorBidi"/>
      <w:b/>
      <w:bCs/>
      <w:color w:val="6F8183" w:themeColor="accent6"/>
    </w:rPr>
  </w:style>
  <w:style w:type="character" w:customStyle="1" w:styleId="Heading8Char">
    <w:name w:val="Heading 8 Char"/>
    <w:basedOn w:val="DefaultParagraphFont"/>
    <w:link w:val="Heading8"/>
    <w:uiPriority w:val="9"/>
    <w:semiHidden/>
    <w:rsid w:val="00AD29D0"/>
    <w:rPr>
      <w:rFonts w:asciiTheme="majorHAnsi" w:eastAsiaTheme="majorEastAsia" w:hAnsiTheme="majorHAnsi" w:cstheme="majorBidi"/>
      <w:b/>
      <w:bCs/>
      <w:i/>
      <w:iCs/>
      <w:color w:val="6F8183" w:themeColor="accent6"/>
      <w:sz w:val="20"/>
      <w:szCs w:val="20"/>
    </w:rPr>
  </w:style>
  <w:style w:type="character" w:customStyle="1" w:styleId="Heading9Char">
    <w:name w:val="Heading 9 Char"/>
    <w:basedOn w:val="DefaultParagraphFont"/>
    <w:link w:val="Heading9"/>
    <w:uiPriority w:val="9"/>
    <w:semiHidden/>
    <w:rsid w:val="00AD29D0"/>
    <w:rPr>
      <w:rFonts w:asciiTheme="majorHAnsi" w:eastAsiaTheme="majorEastAsia" w:hAnsiTheme="majorHAnsi" w:cstheme="majorBidi"/>
      <w:i/>
      <w:iCs/>
      <w:color w:val="6F8183" w:themeColor="accent6"/>
      <w:sz w:val="20"/>
      <w:szCs w:val="20"/>
    </w:rPr>
  </w:style>
  <w:style w:type="character" w:customStyle="1" w:styleId="HTMLAddressChar">
    <w:name w:val="HTML Address Char"/>
    <w:basedOn w:val="DefaultParagraphFont"/>
    <w:link w:val="HTMLAddress"/>
    <w:uiPriority w:val="99"/>
    <w:semiHidden/>
    <w:rPr>
      <w:i/>
      <w:iCs/>
      <w:color w:val="000000" w:themeColor="text1"/>
      <w:sz w:val="20"/>
    </w:rPr>
  </w:style>
  <w:style w:type="character" w:customStyle="1" w:styleId="HTMLPreformattedChar">
    <w:name w:val="HTML Preformatted Char"/>
    <w:basedOn w:val="DefaultParagraphFont"/>
    <w:link w:val="HTMLPreformatted"/>
    <w:uiPriority w:val="99"/>
    <w:semiHidden/>
    <w:rPr>
      <w:rFonts w:ascii="Consolas" w:hAnsi="Consolas"/>
      <w:color w:val="000000" w:themeColor="text1"/>
      <w:sz w:val="20"/>
      <w:szCs w:val="20"/>
    </w:rPr>
  </w:style>
  <w:style w:type="character" w:customStyle="1" w:styleId="IntenseEmphasis1">
    <w:name w:val="Intense Emphasis1"/>
    <w:basedOn w:val="DefaultParagraphFont"/>
    <w:uiPriority w:val="21"/>
    <w:semiHidden/>
    <w:rPr>
      <w:i/>
      <w:iCs/>
      <w:color w:val="AD84C6" w:themeColor="accent1"/>
    </w:rPr>
  </w:style>
  <w:style w:type="paragraph" w:styleId="IntenseQuote">
    <w:name w:val="Intense Quote"/>
    <w:basedOn w:val="Normal"/>
    <w:next w:val="Normal"/>
    <w:link w:val="IntenseQuoteChar"/>
    <w:uiPriority w:val="30"/>
    <w:qFormat/>
    <w:rsid w:val="00AD29D0"/>
    <w:pPr>
      <w:spacing w:before="160" w:after="160" w:line="264" w:lineRule="auto"/>
      <w:ind w:left="720" w:right="720"/>
      <w:jc w:val="center"/>
    </w:pPr>
    <w:rPr>
      <w:rFonts w:asciiTheme="majorHAnsi" w:eastAsiaTheme="majorEastAsia" w:hAnsiTheme="majorHAnsi" w:cstheme="majorBidi"/>
      <w:i/>
      <w:iCs/>
      <w:color w:val="6F8183" w:themeColor="accent6"/>
      <w:sz w:val="32"/>
      <w:szCs w:val="32"/>
    </w:rPr>
  </w:style>
  <w:style w:type="character" w:customStyle="1" w:styleId="IntenseQuoteChar">
    <w:name w:val="Intense Quote Char"/>
    <w:basedOn w:val="DefaultParagraphFont"/>
    <w:link w:val="IntenseQuote"/>
    <w:uiPriority w:val="30"/>
    <w:rsid w:val="00AD29D0"/>
    <w:rPr>
      <w:rFonts w:asciiTheme="majorHAnsi" w:eastAsiaTheme="majorEastAsia" w:hAnsiTheme="majorHAnsi" w:cstheme="majorBidi"/>
      <w:i/>
      <w:iCs/>
      <w:color w:val="6F8183" w:themeColor="accent6"/>
      <w:sz w:val="32"/>
      <w:szCs w:val="32"/>
    </w:rPr>
  </w:style>
  <w:style w:type="character" w:customStyle="1" w:styleId="IntenseReference1">
    <w:name w:val="Intense Reference1"/>
    <w:basedOn w:val="DefaultParagraphFont"/>
    <w:uiPriority w:val="32"/>
    <w:semiHidden/>
    <w:rPr>
      <w:b/>
      <w:bCs/>
      <w:smallCaps/>
      <w:color w:val="AD84C6" w:themeColor="accent1"/>
      <w:spacing w:val="5"/>
    </w:rPr>
  </w:style>
  <w:style w:type="paragraph" w:styleId="ListParagraph">
    <w:name w:val="List Paragraph"/>
    <w:basedOn w:val="Normal"/>
    <w:uiPriority w:val="34"/>
    <w:qFormat/>
    <w:rsid w:val="002B14B4"/>
    <w:pPr>
      <w:ind w:left="720"/>
      <w:contextualSpacing/>
    </w:pPr>
  </w:style>
  <w:style w:type="table" w:customStyle="1" w:styleId="ListTable1Light1">
    <w:name w:val="List Table 1 Light1"/>
    <w:basedOn w:val="TableNormal"/>
    <w:uiPriority w:val="46"/>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1Light-Accent11">
    <w:name w:val="List Table 1 Light - Accent 11"/>
    <w:basedOn w:val="TableNormal"/>
    <w:uiPriority w:val="46"/>
    <w:tblPr/>
    <w:tblStylePr w:type="firstRow">
      <w:rPr>
        <w:b/>
        <w:bCs/>
      </w:rPr>
      <w:tblPr/>
      <w:tcPr>
        <w:tcBorders>
          <w:bottom w:val="single" w:sz="4" w:space="0" w:color="CDB5DC" w:themeColor="accent1" w:themeTint="99"/>
        </w:tcBorders>
      </w:tcPr>
    </w:tblStylePr>
    <w:tblStylePr w:type="lastRow">
      <w:rPr>
        <w:b/>
        <w:bCs/>
      </w:rPr>
      <w:tblPr/>
      <w:tcPr>
        <w:tcBorders>
          <w:top w:val="sing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1Light-Accent21">
    <w:name w:val="List Table 1 Light - Accent 21"/>
    <w:basedOn w:val="TableNormal"/>
    <w:uiPriority w:val="46"/>
    <w:tblPr/>
    <w:tblStylePr w:type="firstRow">
      <w:rPr>
        <w:b/>
        <w:bCs/>
      </w:rPr>
      <w:tblPr/>
      <w:tcPr>
        <w:tcBorders>
          <w:bottom w:val="single" w:sz="4" w:space="0" w:color="B6B5DD" w:themeColor="accent2" w:themeTint="99"/>
        </w:tcBorders>
      </w:tcPr>
    </w:tblStylePr>
    <w:tblStylePr w:type="lastRow">
      <w:rPr>
        <w:b/>
        <w:bCs/>
      </w:rPr>
      <w:tblPr/>
      <w:tcPr>
        <w:tcBorders>
          <w:top w:val="sing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1Light-Accent31">
    <w:name w:val="List Table 1 Light - Accent 31"/>
    <w:basedOn w:val="TableNormal"/>
    <w:uiPriority w:val="46"/>
    <w:tblPr/>
    <w:tblStylePr w:type="firstRow">
      <w:rPr>
        <w:b/>
        <w:bCs/>
      </w:rPr>
      <w:tblPr/>
      <w:tcPr>
        <w:tcBorders>
          <w:bottom w:val="single" w:sz="4" w:space="0" w:color="9CAAC3" w:themeColor="accent3" w:themeTint="99"/>
        </w:tcBorders>
      </w:tcPr>
    </w:tblStylePr>
    <w:tblStylePr w:type="lastRow">
      <w:rPr>
        <w:b/>
        <w:bCs/>
      </w:rPr>
      <w:tblPr/>
      <w:tcPr>
        <w:tcBorders>
          <w:top w:val="sing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1Light-Accent41">
    <w:name w:val="List Table 1 Light - Accent 41"/>
    <w:basedOn w:val="TableNormal"/>
    <w:uiPriority w:val="46"/>
    <w:tblPr/>
    <w:tblStylePr w:type="firstRow">
      <w:rPr>
        <w:b/>
        <w:bCs/>
      </w:rPr>
      <w:tblPr/>
      <w:tcPr>
        <w:tcBorders>
          <w:bottom w:val="single" w:sz="4" w:space="0" w:color="A5C0CF" w:themeColor="accent4" w:themeTint="99"/>
        </w:tcBorders>
      </w:tcPr>
    </w:tblStylePr>
    <w:tblStylePr w:type="lastRow">
      <w:rPr>
        <w:b/>
        <w:bCs/>
      </w:rPr>
      <w:tblPr/>
      <w:tcPr>
        <w:tcBorders>
          <w:top w:val="sing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1Light-Accent51">
    <w:name w:val="List Table 1 Light - Accent 51"/>
    <w:basedOn w:val="TableNormal"/>
    <w:uiPriority w:val="46"/>
    <w:tblPr/>
    <w:tblStylePr w:type="firstRow">
      <w:rPr>
        <w:b/>
        <w:bCs/>
      </w:rPr>
      <w:tblPr/>
      <w:tcPr>
        <w:tcBorders>
          <w:bottom w:val="single" w:sz="4" w:space="0" w:color="B5CDD3" w:themeColor="accent5" w:themeTint="99"/>
        </w:tcBorders>
      </w:tcPr>
    </w:tblStylePr>
    <w:tblStylePr w:type="lastRow">
      <w:rPr>
        <w:b/>
        <w:bCs/>
      </w:rPr>
      <w:tblPr/>
      <w:tcPr>
        <w:tcBorders>
          <w:top w:val="sing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1Light-Accent61">
    <w:name w:val="List Table 1 Light - Accent 61"/>
    <w:basedOn w:val="TableNormal"/>
    <w:uiPriority w:val="46"/>
    <w:tblPr/>
    <w:tblStylePr w:type="firstRow">
      <w:rPr>
        <w:b/>
        <w:bCs/>
      </w:rPr>
      <w:tblPr/>
      <w:tcPr>
        <w:tcBorders>
          <w:bottom w:val="single" w:sz="4" w:space="0" w:color="A7B3B5" w:themeColor="accent6" w:themeTint="99"/>
        </w:tcBorders>
      </w:tcPr>
    </w:tblStylePr>
    <w:tblStylePr w:type="lastRow">
      <w:rPr>
        <w:b/>
        <w:bCs/>
      </w:rPr>
      <w:tblPr/>
      <w:tcPr>
        <w:tcBorders>
          <w:top w:val="sing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21">
    <w:name w:val="List Table 21"/>
    <w:basedOn w:val="TableNormal"/>
    <w:uiPriority w:val="47"/>
    <w:tblPr>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2-Accent11">
    <w:name w:val="List Table 2 - Accent 11"/>
    <w:basedOn w:val="TableNormal"/>
    <w:uiPriority w:val="47"/>
    <w:tblPr>
      <w:tblBorders>
        <w:top w:val="single" w:sz="4" w:space="0" w:color="CDB5DC" w:themeColor="accent1" w:themeTint="99"/>
        <w:bottom w:val="single" w:sz="4" w:space="0" w:color="CDB5DC" w:themeColor="accent1" w:themeTint="99"/>
        <w:insideH w:val="single" w:sz="4" w:space="0" w:color="CDB5DC"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2-Accent21">
    <w:name w:val="List Table 2 - Accent 21"/>
    <w:basedOn w:val="TableNormal"/>
    <w:uiPriority w:val="47"/>
    <w:tblPr>
      <w:tblBorders>
        <w:top w:val="single" w:sz="4" w:space="0" w:color="B6B5DD" w:themeColor="accent2" w:themeTint="99"/>
        <w:bottom w:val="single" w:sz="4" w:space="0" w:color="B6B5DD" w:themeColor="accent2" w:themeTint="99"/>
        <w:insideH w:val="single" w:sz="4" w:space="0" w:color="B6B5DD"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2-Accent31">
    <w:name w:val="List Table 2 - Accent 31"/>
    <w:basedOn w:val="TableNormal"/>
    <w:uiPriority w:val="47"/>
    <w:tblPr>
      <w:tblBorders>
        <w:top w:val="single" w:sz="4" w:space="0" w:color="9CAAC3" w:themeColor="accent3" w:themeTint="99"/>
        <w:bottom w:val="single" w:sz="4" w:space="0" w:color="9CAAC3" w:themeColor="accent3" w:themeTint="99"/>
        <w:insideH w:val="single" w:sz="4" w:space="0" w:color="9CAAC3"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2-Accent41">
    <w:name w:val="List Table 2 - Accent 41"/>
    <w:basedOn w:val="TableNormal"/>
    <w:uiPriority w:val="47"/>
    <w:tblPr>
      <w:tblBorders>
        <w:top w:val="single" w:sz="4" w:space="0" w:color="A5C0CF" w:themeColor="accent4" w:themeTint="99"/>
        <w:bottom w:val="single" w:sz="4" w:space="0" w:color="A5C0CF" w:themeColor="accent4" w:themeTint="99"/>
        <w:insideH w:val="single" w:sz="4" w:space="0" w:color="A5C0CF"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2-Accent51">
    <w:name w:val="List Table 2 - Accent 51"/>
    <w:basedOn w:val="TableNormal"/>
    <w:uiPriority w:val="47"/>
    <w:tblPr>
      <w:tblBorders>
        <w:top w:val="single" w:sz="4" w:space="0" w:color="B5CDD3" w:themeColor="accent5" w:themeTint="99"/>
        <w:bottom w:val="single" w:sz="4" w:space="0" w:color="B5CDD3" w:themeColor="accent5" w:themeTint="99"/>
        <w:insideH w:val="single" w:sz="4" w:space="0" w:color="B5CDD3"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2-Accent61">
    <w:name w:val="List Table 2 - Accent 61"/>
    <w:basedOn w:val="TableNormal"/>
    <w:uiPriority w:val="47"/>
    <w:tblPr>
      <w:tblBorders>
        <w:top w:val="single" w:sz="4" w:space="0" w:color="A7B3B5" w:themeColor="accent6" w:themeTint="99"/>
        <w:bottom w:val="single" w:sz="4" w:space="0" w:color="A7B3B5" w:themeColor="accent6" w:themeTint="99"/>
        <w:insideH w:val="single" w:sz="4" w:space="0" w:color="A7B3B5"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31">
    <w:name w:val="List Table 31"/>
    <w:basedOn w:val="TableNormal"/>
    <w:uiPriority w:val="48"/>
    <w:tblPr>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customStyle="1" w:styleId="ListTable3-Accent11">
    <w:name w:val="List Table 3 - Accent 11"/>
    <w:basedOn w:val="TableNormal"/>
    <w:uiPriority w:val="48"/>
    <w:tblPr>
      <w:tblBorders>
        <w:top w:val="single" w:sz="4" w:space="0" w:color="AD84C6" w:themeColor="accent1"/>
        <w:left w:val="single" w:sz="4" w:space="0" w:color="AD84C6" w:themeColor="accent1"/>
        <w:bottom w:val="single" w:sz="4" w:space="0" w:color="AD84C6" w:themeColor="accent1"/>
        <w:right w:val="single" w:sz="4" w:space="0" w:color="AD84C6" w:themeColor="accent1"/>
      </w:tblBorders>
    </w:tblPr>
    <w:tblStylePr w:type="firstRow">
      <w:rPr>
        <w:b/>
        <w:bCs/>
        <w:color w:val="FFFFFF" w:themeColor="background1"/>
      </w:rPr>
      <w:tblPr/>
      <w:tcPr>
        <w:shd w:val="clear" w:color="auto" w:fill="AD84C6" w:themeFill="accent1"/>
      </w:tcPr>
    </w:tblStylePr>
    <w:tblStylePr w:type="lastRow">
      <w:rPr>
        <w:b/>
        <w:bCs/>
      </w:rPr>
      <w:tblPr/>
      <w:tcPr>
        <w:tcBorders>
          <w:top w:val="double" w:sz="4" w:space="0" w:color="AD84C6"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D84C6" w:themeColor="accent1"/>
          <w:right w:val="single" w:sz="4" w:space="0" w:color="AD84C6" w:themeColor="accent1"/>
        </w:tcBorders>
      </w:tcPr>
    </w:tblStylePr>
    <w:tblStylePr w:type="band1Horz">
      <w:tblPr/>
      <w:tcPr>
        <w:tcBorders>
          <w:top w:val="single" w:sz="4" w:space="0" w:color="AD84C6" w:themeColor="accent1"/>
          <w:bottom w:val="single" w:sz="4" w:space="0" w:color="AD84C6"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D84C6" w:themeColor="accent1"/>
          <w:left w:val="nil"/>
        </w:tcBorders>
      </w:tcPr>
    </w:tblStylePr>
    <w:tblStylePr w:type="swCell">
      <w:tblPr/>
      <w:tcPr>
        <w:tcBorders>
          <w:top w:val="double" w:sz="4" w:space="0" w:color="AD84C6" w:themeColor="accent1"/>
          <w:right w:val="nil"/>
        </w:tcBorders>
      </w:tcPr>
    </w:tblStylePr>
  </w:style>
  <w:style w:type="table" w:customStyle="1" w:styleId="ListTable3-Accent21">
    <w:name w:val="List Table 3 - Accent 21"/>
    <w:basedOn w:val="TableNormal"/>
    <w:uiPriority w:val="48"/>
    <w:tblPr>
      <w:tblBorders>
        <w:top w:val="single" w:sz="4" w:space="0" w:color="8784C7" w:themeColor="accent2"/>
        <w:left w:val="single" w:sz="4" w:space="0" w:color="8784C7" w:themeColor="accent2"/>
        <w:bottom w:val="single" w:sz="4" w:space="0" w:color="8784C7" w:themeColor="accent2"/>
        <w:right w:val="single" w:sz="4" w:space="0" w:color="8784C7" w:themeColor="accent2"/>
      </w:tblBorders>
    </w:tblPr>
    <w:tblStylePr w:type="firstRow">
      <w:rPr>
        <w:b/>
        <w:bCs/>
        <w:color w:val="FFFFFF" w:themeColor="background1"/>
      </w:rPr>
      <w:tblPr/>
      <w:tcPr>
        <w:shd w:val="clear" w:color="auto" w:fill="8784C7" w:themeFill="accent2"/>
      </w:tcPr>
    </w:tblStylePr>
    <w:tblStylePr w:type="lastRow">
      <w:rPr>
        <w:b/>
        <w:bCs/>
      </w:rPr>
      <w:tblPr/>
      <w:tcPr>
        <w:tcBorders>
          <w:top w:val="double" w:sz="4" w:space="0" w:color="8784C7"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784C7" w:themeColor="accent2"/>
          <w:right w:val="single" w:sz="4" w:space="0" w:color="8784C7" w:themeColor="accent2"/>
        </w:tcBorders>
      </w:tcPr>
    </w:tblStylePr>
    <w:tblStylePr w:type="band1Horz">
      <w:tblPr/>
      <w:tcPr>
        <w:tcBorders>
          <w:top w:val="single" w:sz="4" w:space="0" w:color="8784C7" w:themeColor="accent2"/>
          <w:bottom w:val="single" w:sz="4" w:space="0" w:color="8784C7"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784C7" w:themeColor="accent2"/>
          <w:left w:val="nil"/>
        </w:tcBorders>
      </w:tcPr>
    </w:tblStylePr>
    <w:tblStylePr w:type="swCell">
      <w:tblPr/>
      <w:tcPr>
        <w:tcBorders>
          <w:top w:val="double" w:sz="4" w:space="0" w:color="8784C7" w:themeColor="accent2"/>
          <w:right w:val="nil"/>
        </w:tcBorders>
      </w:tcPr>
    </w:tblStylePr>
  </w:style>
  <w:style w:type="table" w:customStyle="1" w:styleId="ListTable3-Accent31">
    <w:name w:val="List Table 3 - Accent 31"/>
    <w:basedOn w:val="TableNormal"/>
    <w:uiPriority w:val="48"/>
    <w:tblPr>
      <w:tblBorders>
        <w:top w:val="single" w:sz="4" w:space="0" w:color="5D739A" w:themeColor="accent3"/>
        <w:left w:val="single" w:sz="4" w:space="0" w:color="5D739A" w:themeColor="accent3"/>
        <w:bottom w:val="single" w:sz="4" w:space="0" w:color="5D739A" w:themeColor="accent3"/>
        <w:right w:val="single" w:sz="4" w:space="0" w:color="5D739A" w:themeColor="accent3"/>
      </w:tblBorders>
    </w:tblPr>
    <w:tblStylePr w:type="firstRow">
      <w:rPr>
        <w:b/>
        <w:bCs/>
        <w:color w:val="FFFFFF" w:themeColor="background1"/>
      </w:rPr>
      <w:tblPr/>
      <w:tcPr>
        <w:shd w:val="clear" w:color="auto" w:fill="5D739A" w:themeFill="accent3"/>
      </w:tcPr>
    </w:tblStylePr>
    <w:tblStylePr w:type="lastRow">
      <w:rPr>
        <w:b/>
        <w:bCs/>
      </w:rPr>
      <w:tblPr/>
      <w:tcPr>
        <w:tcBorders>
          <w:top w:val="double" w:sz="4" w:space="0" w:color="5D739A"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D739A" w:themeColor="accent3"/>
          <w:right w:val="single" w:sz="4" w:space="0" w:color="5D739A" w:themeColor="accent3"/>
        </w:tcBorders>
      </w:tcPr>
    </w:tblStylePr>
    <w:tblStylePr w:type="band1Horz">
      <w:tblPr/>
      <w:tcPr>
        <w:tcBorders>
          <w:top w:val="single" w:sz="4" w:space="0" w:color="5D739A" w:themeColor="accent3"/>
          <w:bottom w:val="single" w:sz="4" w:space="0" w:color="5D739A"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D739A" w:themeColor="accent3"/>
          <w:left w:val="nil"/>
        </w:tcBorders>
      </w:tcPr>
    </w:tblStylePr>
    <w:tblStylePr w:type="swCell">
      <w:tblPr/>
      <w:tcPr>
        <w:tcBorders>
          <w:top w:val="double" w:sz="4" w:space="0" w:color="5D739A" w:themeColor="accent3"/>
          <w:right w:val="nil"/>
        </w:tcBorders>
      </w:tcPr>
    </w:tblStylePr>
  </w:style>
  <w:style w:type="table" w:customStyle="1" w:styleId="ListTable3-Accent41">
    <w:name w:val="List Table 3 - Accent 41"/>
    <w:basedOn w:val="TableNormal"/>
    <w:uiPriority w:val="48"/>
    <w:tblPr>
      <w:tblBorders>
        <w:top w:val="single" w:sz="4" w:space="0" w:color="6997AF" w:themeColor="accent4"/>
        <w:left w:val="single" w:sz="4" w:space="0" w:color="6997AF" w:themeColor="accent4"/>
        <w:bottom w:val="single" w:sz="4" w:space="0" w:color="6997AF" w:themeColor="accent4"/>
        <w:right w:val="single" w:sz="4" w:space="0" w:color="6997AF" w:themeColor="accent4"/>
      </w:tblBorders>
    </w:tblPr>
    <w:tblStylePr w:type="firstRow">
      <w:rPr>
        <w:b/>
        <w:bCs/>
        <w:color w:val="FFFFFF" w:themeColor="background1"/>
      </w:rPr>
      <w:tblPr/>
      <w:tcPr>
        <w:shd w:val="clear" w:color="auto" w:fill="6997AF" w:themeFill="accent4"/>
      </w:tcPr>
    </w:tblStylePr>
    <w:tblStylePr w:type="lastRow">
      <w:rPr>
        <w:b/>
        <w:bCs/>
      </w:rPr>
      <w:tblPr/>
      <w:tcPr>
        <w:tcBorders>
          <w:top w:val="double" w:sz="4" w:space="0" w:color="6997AF"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6997AF" w:themeColor="accent4"/>
          <w:right w:val="single" w:sz="4" w:space="0" w:color="6997AF" w:themeColor="accent4"/>
        </w:tcBorders>
      </w:tcPr>
    </w:tblStylePr>
    <w:tblStylePr w:type="band1Horz">
      <w:tblPr/>
      <w:tcPr>
        <w:tcBorders>
          <w:top w:val="single" w:sz="4" w:space="0" w:color="6997AF" w:themeColor="accent4"/>
          <w:bottom w:val="single" w:sz="4" w:space="0" w:color="6997AF"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6997AF" w:themeColor="accent4"/>
          <w:left w:val="nil"/>
        </w:tcBorders>
      </w:tcPr>
    </w:tblStylePr>
    <w:tblStylePr w:type="swCell">
      <w:tblPr/>
      <w:tcPr>
        <w:tcBorders>
          <w:top w:val="double" w:sz="4" w:space="0" w:color="6997AF" w:themeColor="accent4"/>
          <w:right w:val="nil"/>
        </w:tcBorders>
      </w:tcPr>
    </w:tblStylePr>
  </w:style>
  <w:style w:type="table" w:customStyle="1" w:styleId="ListTable3-Accent51">
    <w:name w:val="List Table 3 - Accent 51"/>
    <w:basedOn w:val="TableNormal"/>
    <w:uiPriority w:val="48"/>
    <w:tblPr>
      <w:tblBorders>
        <w:top w:val="single" w:sz="4" w:space="0" w:color="84ACB6" w:themeColor="accent5"/>
        <w:left w:val="single" w:sz="4" w:space="0" w:color="84ACB6" w:themeColor="accent5"/>
        <w:bottom w:val="single" w:sz="4" w:space="0" w:color="84ACB6" w:themeColor="accent5"/>
        <w:right w:val="single" w:sz="4" w:space="0" w:color="84ACB6" w:themeColor="accent5"/>
      </w:tblBorders>
    </w:tblPr>
    <w:tblStylePr w:type="firstRow">
      <w:rPr>
        <w:b/>
        <w:bCs/>
        <w:color w:val="FFFFFF" w:themeColor="background1"/>
      </w:rPr>
      <w:tblPr/>
      <w:tcPr>
        <w:shd w:val="clear" w:color="auto" w:fill="84ACB6" w:themeFill="accent5"/>
      </w:tcPr>
    </w:tblStylePr>
    <w:tblStylePr w:type="lastRow">
      <w:rPr>
        <w:b/>
        <w:bCs/>
      </w:rPr>
      <w:tblPr/>
      <w:tcPr>
        <w:tcBorders>
          <w:top w:val="double" w:sz="4" w:space="0" w:color="84ACB6"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4ACB6" w:themeColor="accent5"/>
          <w:right w:val="single" w:sz="4" w:space="0" w:color="84ACB6" w:themeColor="accent5"/>
        </w:tcBorders>
      </w:tcPr>
    </w:tblStylePr>
    <w:tblStylePr w:type="band1Horz">
      <w:tblPr/>
      <w:tcPr>
        <w:tcBorders>
          <w:top w:val="single" w:sz="4" w:space="0" w:color="84ACB6" w:themeColor="accent5"/>
          <w:bottom w:val="single" w:sz="4" w:space="0" w:color="84ACB6"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4ACB6" w:themeColor="accent5"/>
          <w:left w:val="nil"/>
        </w:tcBorders>
      </w:tcPr>
    </w:tblStylePr>
    <w:tblStylePr w:type="swCell">
      <w:tblPr/>
      <w:tcPr>
        <w:tcBorders>
          <w:top w:val="double" w:sz="4" w:space="0" w:color="84ACB6" w:themeColor="accent5"/>
          <w:right w:val="nil"/>
        </w:tcBorders>
      </w:tcPr>
    </w:tblStylePr>
  </w:style>
  <w:style w:type="table" w:customStyle="1" w:styleId="ListTable3-Accent61">
    <w:name w:val="List Table 3 - Accent 61"/>
    <w:basedOn w:val="TableNormal"/>
    <w:uiPriority w:val="48"/>
    <w:tblPr>
      <w:tblBorders>
        <w:top w:val="single" w:sz="4" w:space="0" w:color="6F8183" w:themeColor="accent6"/>
        <w:left w:val="single" w:sz="4" w:space="0" w:color="6F8183" w:themeColor="accent6"/>
        <w:bottom w:val="single" w:sz="4" w:space="0" w:color="6F8183" w:themeColor="accent6"/>
        <w:right w:val="single" w:sz="4" w:space="0" w:color="6F8183" w:themeColor="accent6"/>
      </w:tblBorders>
    </w:tblPr>
    <w:tblStylePr w:type="firstRow">
      <w:rPr>
        <w:b/>
        <w:bCs/>
        <w:color w:val="FFFFFF" w:themeColor="background1"/>
      </w:rPr>
      <w:tblPr/>
      <w:tcPr>
        <w:shd w:val="clear" w:color="auto" w:fill="6F8183" w:themeFill="accent6"/>
      </w:tcPr>
    </w:tblStylePr>
    <w:tblStylePr w:type="lastRow">
      <w:rPr>
        <w:b/>
        <w:bCs/>
      </w:rPr>
      <w:tblPr/>
      <w:tcPr>
        <w:tcBorders>
          <w:top w:val="double" w:sz="4" w:space="0" w:color="6F8183"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6F8183" w:themeColor="accent6"/>
          <w:right w:val="single" w:sz="4" w:space="0" w:color="6F8183" w:themeColor="accent6"/>
        </w:tcBorders>
      </w:tcPr>
    </w:tblStylePr>
    <w:tblStylePr w:type="band1Horz">
      <w:tblPr/>
      <w:tcPr>
        <w:tcBorders>
          <w:top w:val="single" w:sz="4" w:space="0" w:color="6F8183" w:themeColor="accent6"/>
          <w:bottom w:val="single" w:sz="4" w:space="0" w:color="6F8183"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6F8183" w:themeColor="accent6"/>
          <w:left w:val="nil"/>
        </w:tcBorders>
      </w:tcPr>
    </w:tblStylePr>
    <w:tblStylePr w:type="swCell">
      <w:tblPr/>
      <w:tcPr>
        <w:tcBorders>
          <w:top w:val="double" w:sz="4" w:space="0" w:color="6F8183" w:themeColor="accent6"/>
          <w:right w:val="nil"/>
        </w:tcBorders>
      </w:tcPr>
    </w:tblStylePr>
  </w:style>
  <w:style w:type="table" w:customStyle="1" w:styleId="ListTable41">
    <w:name w:val="List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4-Accent11">
    <w:name w:val="List Table 4 - Accent 11"/>
    <w:basedOn w:val="TableNormal"/>
    <w:uiPriority w:val="49"/>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tblBorders>
    </w:tblPr>
    <w:tblStylePr w:type="firstRow">
      <w:rPr>
        <w:b/>
        <w:bCs/>
        <w:color w:val="FFFFFF" w:themeColor="background1"/>
      </w:rPr>
      <w:tblPr/>
      <w:tcPr>
        <w:tcBorders>
          <w:top w:val="single" w:sz="4" w:space="0" w:color="AD84C6" w:themeColor="accent1"/>
          <w:left w:val="single" w:sz="4" w:space="0" w:color="AD84C6" w:themeColor="accent1"/>
          <w:bottom w:val="single" w:sz="4" w:space="0" w:color="AD84C6" w:themeColor="accent1"/>
          <w:right w:val="single" w:sz="4" w:space="0" w:color="AD84C6" w:themeColor="accent1"/>
          <w:insideH w:val="nil"/>
        </w:tcBorders>
        <w:shd w:val="clear" w:color="auto" w:fill="AD84C6" w:themeFill="accent1"/>
      </w:tcPr>
    </w:tblStylePr>
    <w:tblStylePr w:type="lastRow">
      <w:rPr>
        <w:b/>
        <w:bCs/>
      </w:rPr>
      <w:tblPr/>
      <w:tcPr>
        <w:tcBorders>
          <w:top w:val="doub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4-Accent21">
    <w:name w:val="List Table 4 - Accent 21"/>
    <w:basedOn w:val="TableNormal"/>
    <w:uiPriority w:val="49"/>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tblBorders>
    </w:tblPr>
    <w:tblStylePr w:type="firstRow">
      <w:rPr>
        <w:b/>
        <w:bCs/>
        <w:color w:val="FFFFFF" w:themeColor="background1"/>
      </w:rPr>
      <w:tblPr/>
      <w:tcPr>
        <w:tcBorders>
          <w:top w:val="single" w:sz="4" w:space="0" w:color="8784C7" w:themeColor="accent2"/>
          <w:left w:val="single" w:sz="4" w:space="0" w:color="8784C7" w:themeColor="accent2"/>
          <w:bottom w:val="single" w:sz="4" w:space="0" w:color="8784C7" w:themeColor="accent2"/>
          <w:right w:val="single" w:sz="4" w:space="0" w:color="8784C7" w:themeColor="accent2"/>
          <w:insideH w:val="nil"/>
        </w:tcBorders>
        <w:shd w:val="clear" w:color="auto" w:fill="8784C7" w:themeFill="accent2"/>
      </w:tcPr>
    </w:tblStylePr>
    <w:tblStylePr w:type="lastRow">
      <w:rPr>
        <w:b/>
        <w:bCs/>
      </w:rPr>
      <w:tblPr/>
      <w:tcPr>
        <w:tcBorders>
          <w:top w:val="doub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4-Accent31">
    <w:name w:val="List Table 4 - Accent 31"/>
    <w:basedOn w:val="TableNormal"/>
    <w:uiPriority w:val="49"/>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tblBorders>
    </w:tblPr>
    <w:tblStylePr w:type="firstRow">
      <w:rPr>
        <w:b/>
        <w:bCs/>
        <w:color w:val="FFFFFF" w:themeColor="background1"/>
      </w:rPr>
      <w:tblPr/>
      <w:tcPr>
        <w:tcBorders>
          <w:top w:val="single" w:sz="4" w:space="0" w:color="5D739A" w:themeColor="accent3"/>
          <w:left w:val="single" w:sz="4" w:space="0" w:color="5D739A" w:themeColor="accent3"/>
          <w:bottom w:val="single" w:sz="4" w:space="0" w:color="5D739A" w:themeColor="accent3"/>
          <w:right w:val="single" w:sz="4" w:space="0" w:color="5D739A" w:themeColor="accent3"/>
          <w:insideH w:val="nil"/>
        </w:tcBorders>
        <w:shd w:val="clear" w:color="auto" w:fill="5D739A" w:themeFill="accent3"/>
      </w:tcPr>
    </w:tblStylePr>
    <w:tblStylePr w:type="lastRow">
      <w:rPr>
        <w:b/>
        <w:bCs/>
      </w:rPr>
      <w:tblPr/>
      <w:tcPr>
        <w:tcBorders>
          <w:top w:val="doub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4-Accent41">
    <w:name w:val="List Table 4 - Accent 41"/>
    <w:basedOn w:val="TableNormal"/>
    <w:uiPriority w:val="49"/>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tblBorders>
    </w:tblPr>
    <w:tblStylePr w:type="firstRow">
      <w:rPr>
        <w:b/>
        <w:bCs/>
        <w:color w:val="FFFFFF" w:themeColor="background1"/>
      </w:rPr>
      <w:tblPr/>
      <w:tcPr>
        <w:tcBorders>
          <w:top w:val="single" w:sz="4" w:space="0" w:color="6997AF" w:themeColor="accent4"/>
          <w:left w:val="single" w:sz="4" w:space="0" w:color="6997AF" w:themeColor="accent4"/>
          <w:bottom w:val="single" w:sz="4" w:space="0" w:color="6997AF" w:themeColor="accent4"/>
          <w:right w:val="single" w:sz="4" w:space="0" w:color="6997AF" w:themeColor="accent4"/>
          <w:insideH w:val="nil"/>
        </w:tcBorders>
        <w:shd w:val="clear" w:color="auto" w:fill="6997AF" w:themeFill="accent4"/>
      </w:tcPr>
    </w:tblStylePr>
    <w:tblStylePr w:type="lastRow">
      <w:rPr>
        <w:b/>
        <w:bCs/>
      </w:rPr>
      <w:tblPr/>
      <w:tcPr>
        <w:tcBorders>
          <w:top w:val="doub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4-Accent51">
    <w:name w:val="List Table 4 - Accent 51"/>
    <w:basedOn w:val="TableNormal"/>
    <w:uiPriority w:val="49"/>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tblBorders>
    </w:tblPr>
    <w:tblStylePr w:type="firstRow">
      <w:rPr>
        <w:b/>
        <w:bCs/>
        <w:color w:val="FFFFFF" w:themeColor="background1"/>
      </w:rPr>
      <w:tblPr/>
      <w:tcPr>
        <w:tcBorders>
          <w:top w:val="single" w:sz="4" w:space="0" w:color="84ACB6" w:themeColor="accent5"/>
          <w:left w:val="single" w:sz="4" w:space="0" w:color="84ACB6" w:themeColor="accent5"/>
          <w:bottom w:val="single" w:sz="4" w:space="0" w:color="84ACB6" w:themeColor="accent5"/>
          <w:right w:val="single" w:sz="4" w:space="0" w:color="84ACB6" w:themeColor="accent5"/>
          <w:insideH w:val="nil"/>
        </w:tcBorders>
        <w:shd w:val="clear" w:color="auto" w:fill="84ACB6" w:themeFill="accent5"/>
      </w:tcPr>
    </w:tblStylePr>
    <w:tblStylePr w:type="lastRow">
      <w:rPr>
        <w:b/>
        <w:bCs/>
      </w:rPr>
      <w:tblPr/>
      <w:tcPr>
        <w:tcBorders>
          <w:top w:val="doub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4-Accent61">
    <w:name w:val="List Table 4 - Accent 61"/>
    <w:basedOn w:val="TableNormal"/>
    <w:uiPriority w:val="49"/>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tblBorders>
    </w:tblPr>
    <w:tblStylePr w:type="firstRow">
      <w:rPr>
        <w:b/>
        <w:bCs/>
        <w:color w:val="FFFFFF" w:themeColor="background1"/>
      </w:rPr>
      <w:tblPr/>
      <w:tcPr>
        <w:tcBorders>
          <w:top w:val="single" w:sz="4" w:space="0" w:color="6F8183" w:themeColor="accent6"/>
          <w:left w:val="single" w:sz="4" w:space="0" w:color="6F8183" w:themeColor="accent6"/>
          <w:bottom w:val="single" w:sz="4" w:space="0" w:color="6F8183" w:themeColor="accent6"/>
          <w:right w:val="single" w:sz="4" w:space="0" w:color="6F8183" w:themeColor="accent6"/>
          <w:insideH w:val="nil"/>
        </w:tcBorders>
        <w:shd w:val="clear" w:color="auto" w:fill="6F8183" w:themeFill="accent6"/>
      </w:tcPr>
    </w:tblStylePr>
    <w:tblStylePr w:type="lastRow">
      <w:rPr>
        <w:b/>
        <w:bCs/>
      </w:rPr>
      <w:tblPr/>
      <w:tcPr>
        <w:tcBorders>
          <w:top w:val="doub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5Dark1">
    <w:name w:val="List Table 5 Dark1"/>
    <w:basedOn w:val="TableNormal"/>
    <w:uiPriority w:val="50"/>
    <w:rPr>
      <w:color w:val="FFFFFF" w:themeColor="background1"/>
    </w:rPr>
    <w:tblPr>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11">
    <w:name w:val="List Table 5 Dark - Accent 11"/>
    <w:basedOn w:val="TableNormal"/>
    <w:uiPriority w:val="50"/>
    <w:rPr>
      <w:color w:val="FFFFFF" w:themeColor="background1"/>
    </w:rPr>
    <w:tblPr>
      <w:tblBorders>
        <w:top w:val="single" w:sz="24" w:space="0" w:color="AD84C6" w:themeColor="accent1"/>
        <w:left w:val="single" w:sz="24" w:space="0" w:color="AD84C6" w:themeColor="accent1"/>
        <w:bottom w:val="single" w:sz="24" w:space="0" w:color="AD84C6" w:themeColor="accent1"/>
        <w:right w:val="single" w:sz="24" w:space="0" w:color="AD84C6" w:themeColor="accent1"/>
      </w:tblBorders>
    </w:tblPr>
    <w:tcPr>
      <w:shd w:val="clear" w:color="auto" w:fill="AD84C6"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21">
    <w:name w:val="List Table 5 Dark - Accent 21"/>
    <w:basedOn w:val="TableNormal"/>
    <w:uiPriority w:val="50"/>
    <w:rPr>
      <w:color w:val="FFFFFF" w:themeColor="background1"/>
    </w:rPr>
    <w:tblPr>
      <w:tblBorders>
        <w:top w:val="single" w:sz="24" w:space="0" w:color="8784C7" w:themeColor="accent2"/>
        <w:left w:val="single" w:sz="24" w:space="0" w:color="8784C7" w:themeColor="accent2"/>
        <w:bottom w:val="single" w:sz="24" w:space="0" w:color="8784C7" w:themeColor="accent2"/>
        <w:right w:val="single" w:sz="24" w:space="0" w:color="8784C7" w:themeColor="accent2"/>
      </w:tblBorders>
    </w:tblPr>
    <w:tcPr>
      <w:shd w:val="clear" w:color="auto" w:fill="8784C7"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31">
    <w:name w:val="List Table 5 Dark - Accent 31"/>
    <w:basedOn w:val="TableNormal"/>
    <w:uiPriority w:val="50"/>
    <w:rPr>
      <w:color w:val="FFFFFF" w:themeColor="background1"/>
    </w:rPr>
    <w:tblPr>
      <w:tblBorders>
        <w:top w:val="single" w:sz="24" w:space="0" w:color="5D739A" w:themeColor="accent3"/>
        <w:left w:val="single" w:sz="24" w:space="0" w:color="5D739A" w:themeColor="accent3"/>
        <w:bottom w:val="single" w:sz="24" w:space="0" w:color="5D739A" w:themeColor="accent3"/>
        <w:right w:val="single" w:sz="24" w:space="0" w:color="5D739A" w:themeColor="accent3"/>
      </w:tblBorders>
    </w:tblPr>
    <w:tcPr>
      <w:shd w:val="clear" w:color="auto" w:fill="5D739A"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41">
    <w:name w:val="List Table 5 Dark - Accent 41"/>
    <w:basedOn w:val="TableNormal"/>
    <w:uiPriority w:val="50"/>
    <w:rPr>
      <w:color w:val="FFFFFF" w:themeColor="background1"/>
    </w:rPr>
    <w:tblPr>
      <w:tblBorders>
        <w:top w:val="single" w:sz="24" w:space="0" w:color="6997AF" w:themeColor="accent4"/>
        <w:left w:val="single" w:sz="24" w:space="0" w:color="6997AF" w:themeColor="accent4"/>
        <w:bottom w:val="single" w:sz="24" w:space="0" w:color="6997AF" w:themeColor="accent4"/>
        <w:right w:val="single" w:sz="24" w:space="0" w:color="6997AF" w:themeColor="accent4"/>
      </w:tblBorders>
    </w:tblPr>
    <w:tcPr>
      <w:shd w:val="clear" w:color="auto" w:fill="6997AF"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51">
    <w:name w:val="List Table 5 Dark - Accent 51"/>
    <w:basedOn w:val="TableNormal"/>
    <w:uiPriority w:val="50"/>
    <w:rPr>
      <w:color w:val="FFFFFF" w:themeColor="background1"/>
    </w:rPr>
    <w:tblPr>
      <w:tblBorders>
        <w:top w:val="single" w:sz="24" w:space="0" w:color="84ACB6" w:themeColor="accent5"/>
        <w:left w:val="single" w:sz="24" w:space="0" w:color="84ACB6" w:themeColor="accent5"/>
        <w:bottom w:val="single" w:sz="24" w:space="0" w:color="84ACB6" w:themeColor="accent5"/>
        <w:right w:val="single" w:sz="24" w:space="0" w:color="84ACB6" w:themeColor="accent5"/>
      </w:tblBorders>
    </w:tblPr>
    <w:tcPr>
      <w:shd w:val="clear" w:color="auto" w:fill="84ACB6"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61">
    <w:name w:val="List Table 5 Dark - Accent 61"/>
    <w:basedOn w:val="TableNormal"/>
    <w:uiPriority w:val="50"/>
    <w:rPr>
      <w:color w:val="FFFFFF" w:themeColor="background1"/>
    </w:rPr>
    <w:tblPr>
      <w:tblBorders>
        <w:top w:val="single" w:sz="24" w:space="0" w:color="6F8183" w:themeColor="accent6"/>
        <w:left w:val="single" w:sz="24" w:space="0" w:color="6F8183" w:themeColor="accent6"/>
        <w:bottom w:val="single" w:sz="24" w:space="0" w:color="6F8183" w:themeColor="accent6"/>
        <w:right w:val="single" w:sz="24" w:space="0" w:color="6F8183" w:themeColor="accent6"/>
      </w:tblBorders>
    </w:tblPr>
    <w:tcPr>
      <w:shd w:val="clear" w:color="auto" w:fill="6F8183"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6Colorful1">
    <w:name w:val="List Table 6 Colorful1"/>
    <w:basedOn w:val="TableNormal"/>
    <w:uiPriority w:val="51"/>
    <w:rPr>
      <w:color w:val="000000" w:themeColor="text1"/>
    </w:rPr>
    <w:tblPr>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6Colorful-Accent11">
    <w:name w:val="List Table 6 Colorful - Accent 11"/>
    <w:basedOn w:val="TableNormal"/>
    <w:uiPriority w:val="51"/>
    <w:rPr>
      <w:color w:val="864EA8" w:themeColor="accent1" w:themeShade="BF"/>
    </w:rPr>
    <w:tblPr>
      <w:tblBorders>
        <w:top w:val="single" w:sz="4" w:space="0" w:color="AD84C6" w:themeColor="accent1"/>
        <w:bottom w:val="single" w:sz="4" w:space="0" w:color="AD84C6" w:themeColor="accent1"/>
      </w:tblBorders>
    </w:tblPr>
    <w:tblStylePr w:type="firstRow">
      <w:rPr>
        <w:b/>
        <w:bCs/>
      </w:rPr>
      <w:tblPr/>
      <w:tcPr>
        <w:tcBorders>
          <w:bottom w:val="single" w:sz="4" w:space="0" w:color="AD84C6" w:themeColor="accent1"/>
        </w:tcBorders>
      </w:tcPr>
    </w:tblStylePr>
    <w:tblStylePr w:type="lastRow">
      <w:rPr>
        <w:b/>
        <w:bCs/>
      </w:rPr>
      <w:tblPr/>
      <w:tcPr>
        <w:tcBorders>
          <w:top w:val="double" w:sz="4" w:space="0" w:color="AD84C6" w:themeColor="accent1"/>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6Colorful-Accent21">
    <w:name w:val="List Table 6 Colorful - Accent 21"/>
    <w:basedOn w:val="TableNormal"/>
    <w:uiPriority w:val="51"/>
    <w:rPr>
      <w:color w:val="514DAA" w:themeColor="accent2" w:themeShade="BF"/>
    </w:rPr>
    <w:tblPr>
      <w:tblBorders>
        <w:top w:val="single" w:sz="4" w:space="0" w:color="8784C7" w:themeColor="accent2"/>
        <w:bottom w:val="single" w:sz="4" w:space="0" w:color="8784C7" w:themeColor="accent2"/>
      </w:tblBorders>
    </w:tblPr>
    <w:tblStylePr w:type="firstRow">
      <w:rPr>
        <w:b/>
        <w:bCs/>
      </w:rPr>
      <w:tblPr/>
      <w:tcPr>
        <w:tcBorders>
          <w:bottom w:val="single" w:sz="4" w:space="0" w:color="8784C7" w:themeColor="accent2"/>
        </w:tcBorders>
      </w:tcPr>
    </w:tblStylePr>
    <w:tblStylePr w:type="lastRow">
      <w:rPr>
        <w:b/>
        <w:bCs/>
      </w:rPr>
      <w:tblPr/>
      <w:tcPr>
        <w:tcBorders>
          <w:top w:val="double" w:sz="4" w:space="0" w:color="8784C7" w:themeColor="accent2"/>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6Colorful-Accent31">
    <w:name w:val="List Table 6 Colorful - Accent 31"/>
    <w:basedOn w:val="TableNormal"/>
    <w:uiPriority w:val="51"/>
    <w:rPr>
      <w:color w:val="455673" w:themeColor="accent3" w:themeShade="BF"/>
    </w:rPr>
    <w:tblPr>
      <w:tblBorders>
        <w:top w:val="single" w:sz="4" w:space="0" w:color="5D739A" w:themeColor="accent3"/>
        <w:bottom w:val="single" w:sz="4" w:space="0" w:color="5D739A" w:themeColor="accent3"/>
      </w:tblBorders>
    </w:tblPr>
    <w:tblStylePr w:type="firstRow">
      <w:rPr>
        <w:b/>
        <w:bCs/>
      </w:rPr>
      <w:tblPr/>
      <w:tcPr>
        <w:tcBorders>
          <w:bottom w:val="single" w:sz="4" w:space="0" w:color="5D739A" w:themeColor="accent3"/>
        </w:tcBorders>
      </w:tcPr>
    </w:tblStylePr>
    <w:tblStylePr w:type="lastRow">
      <w:rPr>
        <w:b/>
        <w:bCs/>
      </w:rPr>
      <w:tblPr/>
      <w:tcPr>
        <w:tcBorders>
          <w:top w:val="double" w:sz="4" w:space="0" w:color="5D739A" w:themeColor="accent3"/>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6Colorful-Accent41">
    <w:name w:val="List Table 6 Colorful - Accent 41"/>
    <w:basedOn w:val="TableNormal"/>
    <w:uiPriority w:val="51"/>
    <w:rPr>
      <w:color w:val="497288" w:themeColor="accent4" w:themeShade="BF"/>
    </w:rPr>
    <w:tblPr>
      <w:tblBorders>
        <w:top w:val="single" w:sz="4" w:space="0" w:color="6997AF" w:themeColor="accent4"/>
        <w:bottom w:val="single" w:sz="4" w:space="0" w:color="6997AF" w:themeColor="accent4"/>
      </w:tblBorders>
    </w:tblPr>
    <w:tblStylePr w:type="firstRow">
      <w:rPr>
        <w:b/>
        <w:bCs/>
      </w:rPr>
      <w:tblPr/>
      <w:tcPr>
        <w:tcBorders>
          <w:bottom w:val="single" w:sz="4" w:space="0" w:color="6997AF" w:themeColor="accent4"/>
        </w:tcBorders>
      </w:tcPr>
    </w:tblStylePr>
    <w:tblStylePr w:type="lastRow">
      <w:rPr>
        <w:b/>
        <w:bCs/>
      </w:rPr>
      <w:tblPr/>
      <w:tcPr>
        <w:tcBorders>
          <w:top w:val="double" w:sz="4" w:space="0" w:color="6997AF" w:themeColor="accent4"/>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6Colorful-Accent51">
    <w:name w:val="List Table 6 Colorful - Accent 51"/>
    <w:basedOn w:val="TableNormal"/>
    <w:uiPriority w:val="51"/>
    <w:rPr>
      <w:color w:val="578793" w:themeColor="accent5" w:themeShade="BF"/>
    </w:rPr>
    <w:tblPr>
      <w:tblBorders>
        <w:top w:val="single" w:sz="4" w:space="0" w:color="84ACB6" w:themeColor="accent5"/>
        <w:bottom w:val="single" w:sz="4" w:space="0" w:color="84ACB6" w:themeColor="accent5"/>
      </w:tblBorders>
    </w:tblPr>
    <w:tblStylePr w:type="firstRow">
      <w:rPr>
        <w:b/>
        <w:bCs/>
      </w:rPr>
      <w:tblPr/>
      <w:tcPr>
        <w:tcBorders>
          <w:bottom w:val="single" w:sz="4" w:space="0" w:color="84ACB6" w:themeColor="accent5"/>
        </w:tcBorders>
      </w:tcPr>
    </w:tblStylePr>
    <w:tblStylePr w:type="lastRow">
      <w:rPr>
        <w:b/>
        <w:bCs/>
      </w:rPr>
      <w:tblPr/>
      <w:tcPr>
        <w:tcBorders>
          <w:top w:val="double" w:sz="4" w:space="0" w:color="84ACB6" w:themeColor="accent5"/>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6Colorful-Accent61">
    <w:name w:val="List Table 6 Colorful - Accent 61"/>
    <w:basedOn w:val="TableNormal"/>
    <w:uiPriority w:val="51"/>
    <w:rPr>
      <w:color w:val="536061" w:themeColor="accent6" w:themeShade="BF"/>
    </w:rPr>
    <w:tblPr>
      <w:tblBorders>
        <w:top w:val="single" w:sz="4" w:space="0" w:color="6F8183" w:themeColor="accent6"/>
        <w:bottom w:val="single" w:sz="4" w:space="0" w:color="6F8183" w:themeColor="accent6"/>
      </w:tblBorders>
    </w:tblPr>
    <w:tblStylePr w:type="firstRow">
      <w:rPr>
        <w:b/>
        <w:bCs/>
      </w:rPr>
      <w:tblPr/>
      <w:tcPr>
        <w:tcBorders>
          <w:bottom w:val="single" w:sz="4" w:space="0" w:color="6F8183" w:themeColor="accent6"/>
        </w:tcBorders>
      </w:tcPr>
    </w:tblStylePr>
    <w:tblStylePr w:type="lastRow">
      <w:rPr>
        <w:b/>
        <w:bCs/>
      </w:rPr>
      <w:tblPr/>
      <w:tcPr>
        <w:tcBorders>
          <w:top w:val="double" w:sz="4" w:space="0" w:color="6F8183" w:themeColor="accent6"/>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7Colorful1">
    <w:name w:val="List Table 7 Colorful1"/>
    <w:basedOn w:val="TableNormal"/>
    <w:uiPriority w:val="52"/>
    <w:rPr>
      <w:color w:val="000000" w:themeColor="text1"/>
    </w:rPr>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11">
    <w:name w:val="List Table 7 Colorful - Accent 11"/>
    <w:basedOn w:val="TableNormal"/>
    <w:uiPriority w:val="52"/>
    <w:rPr>
      <w:color w:val="864EA8" w:themeColor="accent1" w:themeShade="BF"/>
    </w:rPr>
    <w:tblPr/>
    <w:tblStylePr w:type="firstRow">
      <w:rPr>
        <w:rFonts w:asciiTheme="majorHAnsi" w:eastAsiaTheme="majorEastAsia" w:hAnsiTheme="majorHAnsi" w:cstheme="majorBidi"/>
        <w:i/>
        <w:iCs/>
        <w:sz w:val="26"/>
      </w:rPr>
      <w:tblPr/>
      <w:tcPr>
        <w:tcBorders>
          <w:bottom w:val="single" w:sz="4" w:space="0" w:color="AD84C6"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AD84C6"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AD84C6"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AD84C6" w:themeColor="accent1"/>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21">
    <w:name w:val="List Table 7 Colorful - Accent 21"/>
    <w:basedOn w:val="TableNormal"/>
    <w:uiPriority w:val="52"/>
    <w:rPr>
      <w:color w:val="514DAA" w:themeColor="accent2" w:themeShade="BF"/>
    </w:rPr>
    <w:tblPr/>
    <w:tblStylePr w:type="firstRow">
      <w:rPr>
        <w:rFonts w:asciiTheme="majorHAnsi" w:eastAsiaTheme="majorEastAsia" w:hAnsiTheme="majorHAnsi" w:cstheme="majorBidi"/>
        <w:i/>
        <w:iCs/>
        <w:sz w:val="26"/>
      </w:rPr>
      <w:tblPr/>
      <w:tcPr>
        <w:tcBorders>
          <w:bottom w:val="single" w:sz="4" w:space="0" w:color="8784C7"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784C7"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784C7"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784C7" w:themeColor="accent2"/>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31">
    <w:name w:val="List Table 7 Colorful - Accent 31"/>
    <w:basedOn w:val="TableNormal"/>
    <w:uiPriority w:val="52"/>
    <w:rPr>
      <w:color w:val="455673" w:themeColor="accent3" w:themeShade="BF"/>
    </w:rPr>
    <w:tblPr/>
    <w:tblStylePr w:type="firstRow">
      <w:rPr>
        <w:rFonts w:asciiTheme="majorHAnsi" w:eastAsiaTheme="majorEastAsia" w:hAnsiTheme="majorHAnsi" w:cstheme="majorBidi"/>
        <w:i/>
        <w:iCs/>
        <w:sz w:val="26"/>
      </w:rPr>
      <w:tblPr/>
      <w:tcPr>
        <w:tcBorders>
          <w:bottom w:val="single" w:sz="4" w:space="0" w:color="5D739A"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5D739A"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D739A"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5D739A" w:themeColor="accent3"/>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41">
    <w:name w:val="List Table 7 Colorful - Accent 41"/>
    <w:basedOn w:val="TableNormal"/>
    <w:uiPriority w:val="52"/>
    <w:rPr>
      <w:color w:val="497288" w:themeColor="accent4" w:themeShade="BF"/>
    </w:rPr>
    <w:tblPr/>
    <w:tblStylePr w:type="firstRow">
      <w:rPr>
        <w:rFonts w:asciiTheme="majorHAnsi" w:eastAsiaTheme="majorEastAsia" w:hAnsiTheme="majorHAnsi" w:cstheme="majorBidi"/>
        <w:i/>
        <w:iCs/>
        <w:sz w:val="26"/>
      </w:rPr>
      <w:tblPr/>
      <w:tcPr>
        <w:tcBorders>
          <w:bottom w:val="single" w:sz="4" w:space="0" w:color="6997AF"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6997AF"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6997AF"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6997AF" w:themeColor="accent4"/>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51">
    <w:name w:val="List Table 7 Colorful - Accent 51"/>
    <w:basedOn w:val="TableNormal"/>
    <w:uiPriority w:val="52"/>
    <w:rPr>
      <w:color w:val="578793" w:themeColor="accent5" w:themeShade="BF"/>
    </w:rPr>
    <w:tblPr/>
    <w:tblStylePr w:type="firstRow">
      <w:rPr>
        <w:rFonts w:asciiTheme="majorHAnsi" w:eastAsiaTheme="majorEastAsia" w:hAnsiTheme="majorHAnsi" w:cstheme="majorBidi"/>
        <w:i/>
        <w:iCs/>
        <w:sz w:val="26"/>
      </w:rPr>
      <w:tblPr/>
      <w:tcPr>
        <w:tcBorders>
          <w:bottom w:val="single" w:sz="4" w:space="0" w:color="84ACB6"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4ACB6"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4ACB6"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4ACB6" w:themeColor="accent5"/>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61">
    <w:name w:val="List Table 7 Colorful - Accent 61"/>
    <w:basedOn w:val="TableNormal"/>
    <w:uiPriority w:val="52"/>
    <w:rPr>
      <w:color w:val="536061" w:themeColor="accent6" w:themeShade="BF"/>
    </w:rPr>
    <w:tblPr/>
    <w:tblStylePr w:type="firstRow">
      <w:rPr>
        <w:rFonts w:asciiTheme="majorHAnsi" w:eastAsiaTheme="majorEastAsia" w:hAnsiTheme="majorHAnsi" w:cstheme="majorBidi"/>
        <w:i/>
        <w:iCs/>
        <w:sz w:val="26"/>
      </w:rPr>
      <w:tblPr/>
      <w:tcPr>
        <w:tcBorders>
          <w:bottom w:val="single" w:sz="4" w:space="0" w:color="6F8183"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6F8183"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6F8183"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6F8183" w:themeColor="accent6"/>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MacroTextChar">
    <w:name w:val="Macro Text Char"/>
    <w:basedOn w:val="DefaultParagraphFont"/>
    <w:link w:val="MacroText"/>
    <w:uiPriority w:val="99"/>
    <w:semiHidden/>
    <w:rPr>
      <w:rFonts w:ascii="Consolas" w:hAnsi="Consolas"/>
      <w:szCs w:val="20"/>
    </w:rPr>
  </w:style>
  <w:style w:type="character" w:customStyle="1" w:styleId="Mention1">
    <w:name w:val="Mention1"/>
    <w:basedOn w:val="DefaultParagraphFont"/>
    <w:uiPriority w:val="99"/>
    <w:semiHidden/>
    <w:rPr>
      <w:color w:val="2B579A"/>
      <w:shd w:val="clear" w:color="auto" w:fill="E6E6E6"/>
    </w:rPr>
  </w:style>
  <w:style w:type="character" w:customStyle="1" w:styleId="MessageHeaderChar">
    <w:name w:val="Message Header Char"/>
    <w:basedOn w:val="DefaultParagraphFont"/>
    <w:link w:val="MessageHeader"/>
    <w:uiPriority w:val="99"/>
    <w:semiHidden/>
    <w:rPr>
      <w:rFonts w:asciiTheme="majorHAnsi" w:eastAsiaTheme="majorEastAsia" w:hAnsiTheme="majorHAnsi" w:cstheme="majorBidi"/>
      <w:color w:val="000000" w:themeColor="text1"/>
      <w:sz w:val="24"/>
      <w:szCs w:val="24"/>
      <w:shd w:val="pct20" w:color="auto" w:fill="auto"/>
    </w:rPr>
  </w:style>
  <w:style w:type="paragraph" w:styleId="NoSpacing">
    <w:name w:val="No Spacing"/>
    <w:uiPriority w:val="1"/>
    <w:qFormat/>
    <w:rsid w:val="00AD29D0"/>
    <w:pPr>
      <w:spacing w:after="0" w:line="240" w:lineRule="auto"/>
    </w:pPr>
  </w:style>
  <w:style w:type="character" w:customStyle="1" w:styleId="NoteHeadingChar">
    <w:name w:val="Note Heading Char"/>
    <w:basedOn w:val="DefaultParagraphFont"/>
    <w:link w:val="NoteHeading"/>
    <w:uiPriority w:val="99"/>
    <w:semiHidden/>
    <w:rPr>
      <w:color w:val="000000" w:themeColor="text1"/>
      <w:sz w:val="20"/>
    </w:rPr>
  </w:style>
  <w:style w:type="table" w:customStyle="1" w:styleId="PlainTable11">
    <w:name w:val="Plain Table 11"/>
    <w:basedOn w:val="TableNormal"/>
    <w:uiPriority w:val="41"/>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21">
    <w:name w:val="Plain Table 21"/>
    <w:basedOn w:val="TableNormal"/>
    <w:uiPriority w:val="42"/>
    <w:tblPr>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31">
    <w:name w:val="Plain Table 31"/>
    <w:basedOn w:val="TableNormal"/>
    <w:uiPriority w:val="43"/>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PlainTable41">
    <w:name w:val="Plain Table 41"/>
    <w:basedOn w:val="TableNormal"/>
    <w:uiPriority w:val="44"/>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51">
    <w:name w:val="Plain Table 51"/>
    <w:basedOn w:val="TableNormal"/>
    <w:uiPriority w:val="45"/>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PlainTextChar">
    <w:name w:val="Plain Text Char"/>
    <w:basedOn w:val="DefaultParagraphFont"/>
    <w:link w:val="PlainText"/>
    <w:uiPriority w:val="99"/>
    <w:semiHidden/>
    <w:rPr>
      <w:rFonts w:ascii="Consolas" w:hAnsi="Consolas"/>
      <w:color w:val="000000" w:themeColor="text1"/>
      <w:sz w:val="20"/>
      <w:szCs w:val="21"/>
    </w:rPr>
  </w:style>
  <w:style w:type="paragraph" w:styleId="Quote">
    <w:name w:val="Quote"/>
    <w:basedOn w:val="Normal"/>
    <w:next w:val="Normal"/>
    <w:link w:val="QuoteChar"/>
    <w:uiPriority w:val="29"/>
    <w:qFormat/>
    <w:rsid w:val="00AD29D0"/>
    <w:pPr>
      <w:spacing w:before="160"/>
      <w:ind w:left="720" w:right="720"/>
      <w:jc w:val="center"/>
    </w:pPr>
    <w:rPr>
      <w:i/>
      <w:iCs/>
      <w:color w:val="262626" w:themeColor="text1" w:themeTint="D9"/>
    </w:rPr>
  </w:style>
  <w:style w:type="character" w:customStyle="1" w:styleId="QuoteChar">
    <w:name w:val="Quote Char"/>
    <w:basedOn w:val="DefaultParagraphFont"/>
    <w:link w:val="Quote"/>
    <w:uiPriority w:val="29"/>
    <w:rsid w:val="00AD29D0"/>
    <w:rPr>
      <w:i/>
      <w:iCs/>
      <w:color w:val="262626" w:themeColor="text1" w:themeTint="D9"/>
    </w:rPr>
  </w:style>
  <w:style w:type="character" w:customStyle="1" w:styleId="SalutationChar">
    <w:name w:val="Salutation Char"/>
    <w:basedOn w:val="DefaultParagraphFont"/>
    <w:link w:val="Salutation"/>
    <w:uiPriority w:val="2"/>
    <w:semiHidden/>
  </w:style>
  <w:style w:type="character" w:customStyle="1" w:styleId="SignatureChar">
    <w:name w:val="Signature Char"/>
    <w:basedOn w:val="DefaultParagraphFont"/>
    <w:link w:val="Signature"/>
    <w:uiPriority w:val="2"/>
    <w:semiHidden/>
  </w:style>
  <w:style w:type="character" w:customStyle="1" w:styleId="SmartHyperlink1">
    <w:name w:val="Smart Hyperlink1"/>
    <w:basedOn w:val="DefaultParagraphFont"/>
    <w:uiPriority w:val="99"/>
    <w:semiHidden/>
    <w:rPr>
      <w:u w:val="dotted"/>
    </w:rPr>
  </w:style>
  <w:style w:type="character" w:customStyle="1" w:styleId="SubtitleChar">
    <w:name w:val="Subtitle Char"/>
    <w:basedOn w:val="DefaultParagraphFont"/>
    <w:link w:val="Subtitle"/>
    <w:uiPriority w:val="11"/>
    <w:rsid w:val="00AD29D0"/>
    <w:rPr>
      <w:rFonts w:asciiTheme="majorHAnsi" w:eastAsiaTheme="majorEastAsia" w:hAnsiTheme="majorHAnsi" w:cstheme="majorBidi"/>
      <w:sz w:val="30"/>
      <w:szCs w:val="30"/>
    </w:rPr>
  </w:style>
  <w:style w:type="character" w:customStyle="1" w:styleId="SubtleEmphasis1">
    <w:name w:val="Subtle Emphasis1"/>
    <w:basedOn w:val="DefaultParagraphFont"/>
    <w:uiPriority w:val="19"/>
    <w:semiHidden/>
    <w:rPr>
      <w:i/>
      <w:iCs/>
      <w:color w:val="404040" w:themeColor="text1" w:themeTint="BF"/>
    </w:rPr>
  </w:style>
  <w:style w:type="character" w:customStyle="1" w:styleId="SubtleReference1">
    <w:name w:val="Subtle Reference1"/>
    <w:basedOn w:val="DefaultParagraphFont"/>
    <w:uiPriority w:val="31"/>
    <w:semiHidden/>
    <w:rPr>
      <w:smallCaps/>
      <w:color w:val="595959" w:themeColor="text1" w:themeTint="A6"/>
    </w:rPr>
  </w:style>
  <w:style w:type="table" w:customStyle="1" w:styleId="TableGridLight1">
    <w:name w:val="Table Grid Light1"/>
    <w:basedOn w:val="TableNormal"/>
    <w:uiPriority w:val="40"/>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TOCHeading1">
    <w:name w:val="TOC Heading1"/>
    <w:basedOn w:val="Heading1"/>
    <w:next w:val="Normal"/>
    <w:uiPriority w:val="39"/>
    <w:semiHidden/>
    <w:pPr>
      <w:outlineLvl w:val="9"/>
    </w:pPr>
    <w:rPr>
      <w:b/>
      <w:sz w:val="32"/>
    </w:rPr>
  </w:style>
  <w:style w:type="character" w:customStyle="1" w:styleId="UnresolvedMention1">
    <w:name w:val="Unresolved Mention1"/>
    <w:basedOn w:val="DefaultParagraphFont"/>
    <w:uiPriority w:val="99"/>
    <w:semiHidden/>
    <w:rPr>
      <w:color w:val="84ACB6" w:themeColor="accent5"/>
      <w:shd w:val="clear" w:color="auto" w:fill="E6E6E6"/>
    </w:rPr>
  </w:style>
  <w:style w:type="character" w:customStyle="1" w:styleId="UnresolvedMention2">
    <w:name w:val="Unresolved Mention2"/>
    <w:basedOn w:val="DefaultParagraphFont"/>
    <w:uiPriority w:val="99"/>
    <w:semiHidden/>
    <w:unhideWhenUsed/>
    <w:rPr>
      <w:color w:val="605E5C"/>
      <w:shd w:val="clear" w:color="auto" w:fill="E1DFDD"/>
    </w:rPr>
  </w:style>
  <w:style w:type="character" w:customStyle="1" w:styleId="fontstyle01">
    <w:name w:val="fontstyle01"/>
    <w:basedOn w:val="DefaultParagraphFont"/>
    <w:rPr>
      <w:rFonts w:ascii="Raleway-Medium" w:hAnsi="Raleway-Medium" w:hint="default"/>
      <w:color w:val="000000"/>
      <w:sz w:val="20"/>
      <w:szCs w:val="20"/>
    </w:rPr>
  </w:style>
  <w:style w:type="character" w:styleId="UnresolvedMention">
    <w:name w:val="Unresolved Mention"/>
    <w:basedOn w:val="DefaultParagraphFont"/>
    <w:uiPriority w:val="99"/>
    <w:semiHidden/>
    <w:unhideWhenUsed/>
    <w:rsid w:val="00147013"/>
    <w:rPr>
      <w:color w:val="605E5C"/>
      <w:shd w:val="clear" w:color="auto" w:fill="E1DFDD"/>
    </w:rPr>
  </w:style>
  <w:style w:type="character" w:styleId="SubtleEmphasis">
    <w:name w:val="Subtle Emphasis"/>
    <w:basedOn w:val="DefaultParagraphFont"/>
    <w:uiPriority w:val="19"/>
    <w:qFormat/>
    <w:rsid w:val="00AD29D0"/>
    <w:rPr>
      <w:i/>
      <w:iCs/>
    </w:rPr>
  </w:style>
  <w:style w:type="character" w:styleId="IntenseEmphasis">
    <w:name w:val="Intense Emphasis"/>
    <w:basedOn w:val="DefaultParagraphFont"/>
    <w:uiPriority w:val="21"/>
    <w:qFormat/>
    <w:rsid w:val="00AD29D0"/>
    <w:rPr>
      <w:b/>
      <w:bCs/>
      <w:i/>
      <w:iCs/>
    </w:rPr>
  </w:style>
  <w:style w:type="character" w:styleId="SubtleReference">
    <w:name w:val="Subtle Reference"/>
    <w:basedOn w:val="DefaultParagraphFont"/>
    <w:uiPriority w:val="31"/>
    <w:qFormat/>
    <w:rsid w:val="00AD29D0"/>
    <w:rPr>
      <w:smallCaps/>
      <w:color w:val="595959" w:themeColor="text1" w:themeTint="A6"/>
    </w:rPr>
  </w:style>
  <w:style w:type="character" w:styleId="IntenseReference">
    <w:name w:val="Intense Reference"/>
    <w:basedOn w:val="DefaultParagraphFont"/>
    <w:uiPriority w:val="32"/>
    <w:qFormat/>
    <w:rsid w:val="00AD29D0"/>
    <w:rPr>
      <w:b/>
      <w:bCs/>
      <w:smallCaps/>
      <w:color w:val="6F8183" w:themeColor="accent6"/>
    </w:rPr>
  </w:style>
  <w:style w:type="character" w:styleId="BookTitle">
    <w:name w:val="Book Title"/>
    <w:basedOn w:val="DefaultParagraphFont"/>
    <w:uiPriority w:val="33"/>
    <w:qFormat/>
    <w:rsid w:val="00AD29D0"/>
    <w:rPr>
      <w:b/>
      <w:bCs/>
      <w:caps w:val="0"/>
      <w:smallCaps/>
      <w:spacing w:val="7"/>
      <w:sz w:val="21"/>
      <w:szCs w:val="21"/>
    </w:rPr>
  </w:style>
  <w:style w:type="paragraph" w:styleId="TOCHeading">
    <w:name w:val="TOC Heading"/>
    <w:basedOn w:val="Heading1"/>
    <w:next w:val="Normal"/>
    <w:uiPriority w:val="39"/>
    <w:semiHidden/>
    <w:unhideWhenUsed/>
    <w:qFormat/>
    <w:rsid w:val="00AD29D0"/>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678692">
      <w:bodyDiv w:val="1"/>
      <w:marLeft w:val="0"/>
      <w:marRight w:val="0"/>
      <w:marTop w:val="0"/>
      <w:marBottom w:val="0"/>
      <w:divBdr>
        <w:top w:val="none" w:sz="0" w:space="0" w:color="auto"/>
        <w:left w:val="none" w:sz="0" w:space="0" w:color="auto"/>
        <w:bottom w:val="none" w:sz="0" w:space="0" w:color="auto"/>
        <w:right w:val="none" w:sz="0" w:space="0" w:color="auto"/>
      </w:divBdr>
    </w:div>
    <w:div w:id="26877296">
      <w:bodyDiv w:val="1"/>
      <w:marLeft w:val="0"/>
      <w:marRight w:val="0"/>
      <w:marTop w:val="0"/>
      <w:marBottom w:val="0"/>
      <w:divBdr>
        <w:top w:val="none" w:sz="0" w:space="0" w:color="auto"/>
        <w:left w:val="none" w:sz="0" w:space="0" w:color="auto"/>
        <w:bottom w:val="none" w:sz="0" w:space="0" w:color="auto"/>
        <w:right w:val="none" w:sz="0" w:space="0" w:color="auto"/>
      </w:divBdr>
    </w:div>
    <w:div w:id="128210381">
      <w:bodyDiv w:val="1"/>
      <w:marLeft w:val="0"/>
      <w:marRight w:val="0"/>
      <w:marTop w:val="0"/>
      <w:marBottom w:val="0"/>
      <w:divBdr>
        <w:top w:val="none" w:sz="0" w:space="0" w:color="auto"/>
        <w:left w:val="none" w:sz="0" w:space="0" w:color="auto"/>
        <w:bottom w:val="none" w:sz="0" w:space="0" w:color="auto"/>
        <w:right w:val="none" w:sz="0" w:space="0" w:color="auto"/>
      </w:divBdr>
    </w:div>
    <w:div w:id="255335221">
      <w:bodyDiv w:val="1"/>
      <w:marLeft w:val="0"/>
      <w:marRight w:val="0"/>
      <w:marTop w:val="0"/>
      <w:marBottom w:val="0"/>
      <w:divBdr>
        <w:top w:val="none" w:sz="0" w:space="0" w:color="auto"/>
        <w:left w:val="none" w:sz="0" w:space="0" w:color="auto"/>
        <w:bottom w:val="none" w:sz="0" w:space="0" w:color="auto"/>
        <w:right w:val="none" w:sz="0" w:space="0" w:color="auto"/>
      </w:divBdr>
    </w:div>
    <w:div w:id="284624458">
      <w:bodyDiv w:val="1"/>
      <w:marLeft w:val="0"/>
      <w:marRight w:val="0"/>
      <w:marTop w:val="0"/>
      <w:marBottom w:val="0"/>
      <w:divBdr>
        <w:top w:val="none" w:sz="0" w:space="0" w:color="auto"/>
        <w:left w:val="none" w:sz="0" w:space="0" w:color="auto"/>
        <w:bottom w:val="none" w:sz="0" w:space="0" w:color="auto"/>
        <w:right w:val="none" w:sz="0" w:space="0" w:color="auto"/>
      </w:divBdr>
    </w:div>
    <w:div w:id="336612272">
      <w:bodyDiv w:val="1"/>
      <w:marLeft w:val="0"/>
      <w:marRight w:val="0"/>
      <w:marTop w:val="0"/>
      <w:marBottom w:val="0"/>
      <w:divBdr>
        <w:top w:val="none" w:sz="0" w:space="0" w:color="auto"/>
        <w:left w:val="none" w:sz="0" w:space="0" w:color="auto"/>
        <w:bottom w:val="none" w:sz="0" w:space="0" w:color="auto"/>
        <w:right w:val="none" w:sz="0" w:space="0" w:color="auto"/>
      </w:divBdr>
    </w:div>
    <w:div w:id="370493530">
      <w:bodyDiv w:val="1"/>
      <w:marLeft w:val="0"/>
      <w:marRight w:val="0"/>
      <w:marTop w:val="0"/>
      <w:marBottom w:val="0"/>
      <w:divBdr>
        <w:top w:val="none" w:sz="0" w:space="0" w:color="auto"/>
        <w:left w:val="none" w:sz="0" w:space="0" w:color="auto"/>
        <w:bottom w:val="none" w:sz="0" w:space="0" w:color="auto"/>
        <w:right w:val="none" w:sz="0" w:space="0" w:color="auto"/>
      </w:divBdr>
    </w:div>
    <w:div w:id="433481153">
      <w:bodyDiv w:val="1"/>
      <w:marLeft w:val="0"/>
      <w:marRight w:val="0"/>
      <w:marTop w:val="0"/>
      <w:marBottom w:val="0"/>
      <w:divBdr>
        <w:top w:val="none" w:sz="0" w:space="0" w:color="auto"/>
        <w:left w:val="none" w:sz="0" w:space="0" w:color="auto"/>
        <w:bottom w:val="none" w:sz="0" w:space="0" w:color="auto"/>
        <w:right w:val="none" w:sz="0" w:space="0" w:color="auto"/>
      </w:divBdr>
    </w:div>
    <w:div w:id="438724342">
      <w:bodyDiv w:val="1"/>
      <w:marLeft w:val="0"/>
      <w:marRight w:val="0"/>
      <w:marTop w:val="0"/>
      <w:marBottom w:val="0"/>
      <w:divBdr>
        <w:top w:val="none" w:sz="0" w:space="0" w:color="auto"/>
        <w:left w:val="none" w:sz="0" w:space="0" w:color="auto"/>
        <w:bottom w:val="none" w:sz="0" w:space="0" w:color="auto"/>
        <w:right w:val="none" w:sz="0" w:space="0" w:color="auto"/>
      </w:divBdr>
    </w:div>
    <w:div w:id="445003284">
      <w:bodyDiv w:val="1"/>
      <w:marLeft w:val="0"/>
      <w:marRight w:val="0"/>
      <w:marTop w:val="0"/>
      <w:marBottom w:val="0"/>
      <w:divBdr>
        <w:top w:val="none" w:sz="0" w:space="0" w:color="auto"/>
        <w:left w:val="none" w:sz="0" w:space="0" w:color="auto"/>
        <w:bottom w:val="none" w:sz="0" w:space="0" w:color="auto"/>
        <w:right w:val="none" w:sz="0" w:space="0" w:color="auto"/>
      </w:divBdr>
    </w:div>
    <w:div w:id="484669891">
      <w:bodyDiv w:val="1"/>
      <w:marLeft w:val="0"/>
      <w:marRight w:val="0"/>
      <w:marTop w:val="0"/>
      <w:marBottom w:val="0"/>
      <w:divBdr>
        <w:top w:val="none" w:sz="0" w:space="0" w:color="auto"/>
        <w:left w:val="none" w:sz="0" w:space="0" w:color="auto"/>
        <w:bottom w:val="none" w:sz="0" w:space="0" w:color="auto"/>
        <w:right w:val="none" w:sz="0" w:space="0" w:color="auto"/>
      </w:divBdr>
    </w:div>
    <w:div w:id="565146897">
      <w:bodyDiv w:val="1"/>
      <w:marLeft w:val="0"/>
      <w:marRight w:val="0"/>
      <w:marTop w:val="0"/>
      <w:marBottom w:val="0"/>
      <w:divBdr>
        <w:top w:val="none" w:sz="0" w:space="0" w:color="auto"/>
        <w:left w:val="none" w:sz="0" w:space="0" w:color="auto"/>
        <w:bottom w:val="none" w:sz="0" w:space="0" w:color="auto"/>
        <w:right w:val="none" w:sz="0" w:space="0" w:color="auto"/>
      </w:divBdr>
    </w:div>
    <w:div w:id="592474124">
      <w:bodyDiv w:val="1"/>
      <w:marLeft w:val="0"/>
      <w:marRight w:val="0"/>
      <w:marTop w:val="0"/>
      <w:marBottom w:val="0"/>
      <w:divBdr>
        <w:top w:val="none" w:sz="0" w:space="0" w:color="auto"/>
        <w:left w:val="none" w:sz="0" w:space="0" w:color="auto"/>
        <w:bottom w:val="none" w:sz="0" w:space="0" w:color="auto"/>
        <w:right w:val="none" w:sz="0" w:space="0" w:color="auto"/>
      </w:divBdr>
    </w:div>
    <w:div w:id="686255945">
      <w:bodyDiv w:val="1"/>
      <w:marLeft w:val="0"/>
      <w:marRight w:val="0"/>
      <w:marTop w:val="0"/>
      <w:marBottom w:val="0"/>
      <w:divBdr>
        <w:top w:val="none" w:sz="0" w:space="0" w:color="auto"/>
        <w:left w:val="none" w:sz="0" w:space="0" w:color="auto"/>
        <w:bottom w:val="none" w:sz="0" w:space="0" w:color="auto"/>
        <w:right w:val="none" w:sz="0" w:space="0" w:color="auto"/>
      </w:divBdr>
    </w:div>
    <w:div w:id="691493359">
      <w:bodyDiv w:val="1"/>
      <w:marLeft w:val="0"/>
      <w:marRight w:val="0"/>
      <w:marTop w:val="0"/>
      <w:marBottom w:val="0"/>
      <w:divBdr>
        <w:top w:val="none" w:sz="0" w:space="0" w:color="auto"/>
        <w:left w:val="none" w:sz="0" w:space="0" w:color="auto"/>
        <w:bottom w:val="none" w:sz="0" w:space="0" w:color="auto"/>
        <w:right w:val="none" w:sz="0" w:space="0" w:color="auto"/>
      </w:divBdr>
    </w:div>
    <w:div w:id="703867521">
      <w:bodyDiv w:val="1"/>
      <w:marLeft w:val="0"/>
      <w:marRight w:val="0"/>
      <w:marTop w:val="0"/>
      <w:marBottom w:val="0"/>
      <w:divBdr>
        <w:top w:val="none" w:sz="0" w:space="0" w:color="auto"/>
        <w:left w:val="none" w:sz="0" w:space="0" w:color="auto"/>
        <w:bottom w:val="none" w:sz="0" w:space="0" w:color="auto"/>
        <w:right w:val="none" w:sz="0" w:space="0" w:color="auto"/>
      </w:divBdr>
    </w:div>
    <w:div w:id="707337426">
      <w:bodyDiv w:val="1"/>
      <w:marLeft w:val="0"/>
      <w:marRight w:val="0"/>
      <w:marTop w:val="0"/>
      <w:marBottom w:val="0"/>
      <w:divBdr>
        <w:top w:val="none" w:sz="0" w:space="0" w:color="auto"/>
        <w:left w:val="none" w:sz="0" w:space="0" w:color="auto"/>
        <w:bottom w:val="none" w:sz="0" w:space="0" w:color="auto"/>
        <w:right w:val="none" w:sz="0" w:space="0" w:color="auto"/>
      </w:divBdr>
    </w:div>
    <w:div w:id="712196741">
      <w:bodyDiv w:val="1"/>
      <w:marLeft w:val="0"/>
      <w:marRight w:val="0"/>
      <w:marTop w:val="0"/>
      <w:marBottom w:val="0"/>
      <w:divBdr>
        <w:top w:val="none" w:sz="0" w:space="0" w:color="auto"/>
        <w:left w:val="none" w:sz="0" w:space="0" w:color="auto"/>
        <w:bottom w:val="none" w:sz="0" w:space="0" w:color="auto"/>
        <w:right w:val="none" w:sz="0" w:space="0" w:color="auto"/>
      </w:divBdr>
    </w:div>
    <w:div w:id="750933936">
      <w:bodyDiv w:val="1"/>
      <w:marLeft w:val="0"/>
      <w:marRight w:val="0"/>
      <w:marTop w:val="0"/>
      <w:marBottom w:val="0"/>
      <w:divBdr>
        <w:top w:val="none" w:sz="0" w:space="0" w:color="auto"/>
        <w:left w:val="none" w:sz="0" w:space="0" w:color="auto"/>
        <w:bottom w:val="none" w:sz="0" w:space="0" w:color="auto"/>
        <w:right w:val="none" w:sz="0" w:space="0" w:color="auto"/>
      </w:divBdr>
    </w:div>
    <w:div w:id="799766793">
      <w:bodyDiv w:val="1"/>
      <w:marLeft w:val="0"/>
      <w:marRight w:val="0"/>
      <w:marTop w:val="0"/>
      <w:marBottom w:val="0"/>
      <w:divBdr>
        <w:top w:val="none" w:sz="0" w:space="0" w:color="auto"/>
        <w:left w:val="none" w:sz="0" w:space="0" w:color="auto"/>
        <w:bottom w:val="none" w:sz="0" w:space="0" w:color="auto"/>
        <w:right w:val="none" w:sz="0" w:space="0" w:color="auto"/>
      </w:divBdr>
    </w:div>
    <w:div w:id="897471551">
      <w:bodyDiv w:val="1"/>
      <w:marLeft w:val="0"/>
      <w:marRight w:val="0"/>
      <w:marTop w:val="0"/>
      <w:marBottom w:val="0"/>
      <w:divBdr>
        <w:top w:val="none" w:sz="0" w:space="0" w:color="auto"/>
        <w:left w:val="none" w:sz="0" w:space="0" w:color="auto"/>
        <w:bottom w:val="none" w:sz="0" w:space="0" w:color="auto"/>
        <w:right w:val="none" w:sz="0" w:space="0" w:color="auto"/>
      </w:divBdr>
    </w:div>
    <w:div w:id="960915482">
      <w:bodyDiv w:val="1"/>
      <w:marLeft w:val="0"/>
      <w:marRight w:val="0"/>
      <w:marTop w:val="0"/>
      <w:marBottom w:val="0"/>
      <w:divBdr>
        <w:top w:val="none" w:sz="0" w:space="0" w:color="auto"/>
        <w:left w:val="none" w:sz="0" w:space="0" w:color="auto"/>
        <w:bottom w:val="none" w:sz="0" w:space="0" w:color="auto"/>
        <w:right w:val="none" w:sz="0" w:space="0" w:color="auto"/>
      </w:divBdr>
    </w:div>
    <w:div w:id="1034890085">
      <w:bodyDiv w:val="1"/>
      <w:marLeft w:val="0"/>
      <w:marRight w:val="0"/>
      <w:marTop w:val="0"/>
      <w:marBottom w:val="0"/>
      <w:divBdr>
        <w:top w:val="none" w:sz="0" w:space="0" w:color="auto"/>
        <w:left w:val="none" w:sz="0" w:space="0" w:color="auto"/>
        <w:bottom w:val="none" w:sz="0" w:space="0" w:color="auto"/>
        <w:right w:val="none" w:sz="0" w:space="0" w:color="auto"/>
      </w:divBdr>
    </w:div>
    <w:div w:id="1057633635">
      <w:bodyDiv w:val="1"/>
      <w:marLeft w:val="0"/>
      <w:marRight w:val="0"/>
      <w:marTop w:val="0"/>
      <w:marBottom w:val="0"/>
      <w:divBdr>
        <w:top w:val="none" w:sz="0" w:space="0" w:color="auto"/>
        <w:left w:val="none" w:sz="0" w:space="0" w:color="auto"/>
        <w:bottom w:val="none" w:sz="0" w:space="0" w:color="auto"/>
        <w:right w:val="none" w:sz="0" w:space="0" w:color="auto"/>
      </w:divBdr>
    </w:div>
    <w:div w:id="1093085396">
      <w:bodyDiv w:val="1"/>
      <w:marLeft w:val="0"/>
      <w:marRight w:val="0"/>
      <w:marTop w:val="0"/>
      <w:marBottom w:val="0"/>
      <w:divBdr>
        <w:top w:val="none" w:sz="0" w:space="0" w:color="auto"/>
        <w:left w:val="none" w:sz="0" w:space="0" w:color="auto"/>
        <w:bottom w:val="none" w:sz="0" w:space="0" w:color="auto"/>
        <w:right w:val="none" w:sz="0" w:space="0" w:color="auto"/>
      </w:divBdr>
    </w:div>
    <w:div w:id="1123423005">
      <w:bodyDiv w:val="1"/>
      <w:marLeft w:val="0"/>
      <w:marRight w:val="0"/>
      <w:marTop w:val="0"/>
      <w:marBottom w:val="0"/>
      <w:divBdr>
        <w:top w:val="none" w:sz="0" w:space="0" w:color="auto"/>
        <w:left w:val="none" w:sz="0" w:space="0" w:color="auto"/>
        <w:bottom w:val="none" w:sz="0" w:space="0" w:color="auto"/>
        <w:right w:val="none" w:sz="0" w:space="0" w:color="auto"/>
      </w:divBdr>
    </w:div>
    <w:div w:id="1159425958">
      <w:bodyDiv w:val="1"/>
      <w:marLeft w:val="0"/>
      <w:marRight w:val="0"/>
      <w:marTop w:val="0"/>
      <w:marBottom w:val="0"/>
      <w:divBdr>
        <w:top w:val="none" w:sz="0" w:space="0" w:color="auto"/>
        <w:left w:val="none" w:sz="0" w:space="0" w:color="auto"/>
        <w:bottom w:val="none" w:sz="0" w:space="0" w:color="auto"/>
        <w:right w:val="none" w:sz="0" w:space="0" w:color="auto"/>
      </w:divBdr>
    </w:div>
    <w:div w:id="1203060605">
      <w:bodyDiv w:val="1"/>
      <w:marLeft w:val="0"/>
      <w:marRight w:val="0"/>
      <w:marTop w:val="0"/>
      <w:marBottom w:val="0"/>
      <w:divBdr>
        <w:top w:val="none" w:sz="0" w:space="0" w:color="auto"/>
        <w:left w:val="none" w:sz="0" w:space="0" w:color="auto"/>
        <w:bottom w:val="none" w:sz="0" w:space="0" w:color="auto"/>
        <w:right w:val="none" w:sz="0" w:space="0" w:color="auto"/>
      </w:divBdr>
    </w:div>
    <w:div w:id="1645692287">
      <w:bodyDiv w:val="1"/>
      <w:marLeft w:val="0"/>
      <w:marRight w:val="0"/>
      <w:marTop w:val="0"/>
      <w:marBottom w:val="0"/>
      <w:divBdr>
        <w:top w:val="none" w:sz="0" w:space="0" w:color="auto"/>
        <w:left w:val="none" w:sz="0" w:space="0" w:color="auto"/>
        <w:bottom w:val="none" w:sz="0" w:space="0" w:color="auto"/>
        <w:right w:val="none" w:sz="0" w:space="0" w:color="auto"/>
      </w:divBdr>
    </w:div>
    <w:div w:id="1675188295">
      <w:bodyDiv w:val="1"/>
      <w:marLeft w:val="0"/>
      <w:marRight w:val="0"/>
      <w:marTop w:val="0"/>
      <w:marBottom w:val="0"/>
      <w:divBdr>
        <w:top w:val="none" w:sz="0" w:space="0" w:color="auto"/>
        <w:left w:val="none" w:sz="0" w:space="0" w:color="auto"/>
        <w:bottom w:val="none" w:sz="0" w:space="0" w:color="auto"/>
        <w:right w:val="none" w:sz="0" w:space="0" w:color="auto"/>
      </w:divBdr>
    </w:div>
    <w:div w:id="1727413872">
      <w:bodyDiv w:val="1"/>
      <w:marLeft w:val="0"/>
      <w:marRight w:val="0"/>
      <w:marTop w:val="0"/>
      <w:marBottom w:val="0"/>
      <w:divBdr>
        <w:top w:val="none" w:sz="0" w:space="0" w:color="auto"/>
        <w:left w:val="none" w:sz="0" w:space="0" w:color="auto"/>
        <w:bottom w:val="none" w:sz="0" w:space="0" w:color="auto"/>
        <w:right w:val="none" w:sz="0" w:space="0" w:color="auto"/>
      </w:divBdr>
    </w:div>
    <w:div w:id="1874609166">
      <w:bodyDiv w:val="1"/>
      <w:marLeft w:val="0"/>
      <w:marRight w:val="0"/>
      <w:marTop w:val="0"/>
      <w:marBottom w:val="0"/>
      <w:divBdr>
        <w:top w:val="none" w:sz="0" w:space="0" w:color="auto"/>
        <w:left w:val="none" w:sz="0" w:space="0" w:color="auto"/>
        <w:bottom w:val="none" w:sz="0" w:space="0" w:color="auto"/>
        <w:right w:val="none" w:sz="0" w:space="0" w:color="auto"/>
      </w:divBdr>
    </w:div>
    <w:div w:id="2045985183">
      <w:bodyDiv w:val="1"/>
      <w:marLeft w:val="0"/>
      <w:marRight w:val="0"/>
      <w:marTop w:val="0"/>
      <w:marBottom w:val="0"/>
      <w:divBdr>
        <w:top w:val="none" w:sz="0" w:space="0" w:color="auto"/>
        <w:left w:val="none" w:sz="0" w:space="0" w:color="auto"/>
        <w:bottom w:val="none" w:sz="0" w:space="0" w:color="auto"/>
        <w:right w:val="none" w:sz="0" w:space="0" w:color="auto"/>
      </w:divBdr>
    </w:div>
    <w:div w:id="2073963992">
      <w:bodyDiv w:val="1"/>
      <w:marLeft w:val="0"/>
      <w:marRight w:val="0"/>
      <w:marTop w:val="0"/>
      <w:marBottom w:val="0"/>
      <w:divBdr>
        <w:top w:val="none" w:sz="0" w:space="0" w:color="auto"/>
        <w:left w:val="none" w:sz="0" w:space="0" w:color="auto"/>
        <w:bottom w:val="none" w:sz="0" w:space="0" w:color="auto"/>
        <w:right w:val="none" w:sz="0" w:space="0" w:color="auto"/>
      </w:divBdr>
    </w:div>
    <w:div w:id="207874929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s://www.linkedin.com/in/nolan-davis-corcoran-4b2a1837b/"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Winner\AppData\Roaming\Microsoft\Templates\ATS%20bold%20classic%20resume.dotx" TargetMode="External"/></Relationships>
</file>

<file path=word/theme/theme1.xml><?xml version="1.0" encoding="utf-8"?>
<a:theme xmlns:a="http://schemas.openxmlformats.org/drawingml/2006/main" name="Office Theme">
  <a:themeElements>
    <a:clrScheme name="Violet">
      <a:dk1>
        <a:sysClr val="windowText" lastClr="000000"/>
      </a:dk1>
      <a:lt1>
        <a:sysClr val="window" lastClr="FFFFFF"/>
      </a:lt1>
      <a:dk2>
        <a:srgbClr val="373545"/>
      </a:dk2>
      <a:lt2>
        <a:srgbClr val="DCD8DC"/>
      </a:lt2>
      <a:accent1>
        <a:srgbClr val="AD84C6"/>
      </a:accent1>
      <a:accent2>
        <a:srgbClr val="8784C7"/>
      </a:accent2>
      <a:accent3>
        <a:srgbClr val="5D739A"/>
      </a:accent3>
      <a:accent4>
        <a:srgbClr val="6997AF"/>
      </a:accent4>
      <a:accent5>
        <a:srgbClr val="84ACB6"/>
      </a:accent5>
      <a:accent6>
        <a:srgbClr val="6F8183"/>
      </a:accent6>
      <a:hlink>
        <a:srgbClr val="69A020"/>
      </a:hlink>
      <a:folHlink>
        <a:srgbClr val="8C8C8C"/>
      </a:folHlink>
    </a:clrScheme>
    <a:fontScheme name="Georgia">
      <a:maj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6" ma:contentTypeDescription="Create a new document." ma:contentTypeScope="" ma:versionID="ac37c1753acd5e330d2062ccec26ea66">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3b340c7101c92c5120abd06486f94548"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4.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ABE5AEB-BD32-46FB-B4E8-5C314C3FA503}">
  <ds:schemaRefs>
    <ds:schemaRef ds:uri="http://schemas.microsoft.com/sharepoint/v3/contenttype/forms"/>
  </ds:schemaRefs>
</ds:datastoreItem>
</file>

<file path=customXml/itemProps2.xml><?xml version="1.0" encoding="utf-8"?>
<ds:datastoreItem xmlns:ds="http://schemas.openxmlformats.org/officeDocument/2006/customXml" ds:itemID="{46268ACC-32FC-4261-BF80-5F6DE34E1C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4.xml><?xml version="1.0" encoding="utf-8"?>
<ds:datastoreItem xmlns:ds="http://schemas.openxmlformats.org/officeDocument/2006/customXml" ds:itemID="{A9893E80-0AB2-4C42-8D6E-F0C64251EDE9}">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5.xml><?xml version="1.0" encoding="utf-8"?>
<ds:datastoreItem xmlns:ds="http://schemas.openxmlformats.org/officeDocument/2006/customXml" ds:itemID="{B690CEF4-07C7-4C0C-A6BB-7328017E8E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ATS bold classic resume.dotx</Template>
  <TotalTime>266</TotalTime>
  <Pages>1</Pages>
  <Words>187</Words>
  <Characters>1068</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Minionhub Dev</cp:lastModifiedBy>
  <cp:revision>75</cp:revision>
  <dcterms:created xsi:type="dcterms:W3CDTF">2024-05-26T21:25:00Z</dcterms:created>
  <dcterms:modified xsi:type="dcterms:W3CDTF">2026-04-08T10:28:00Z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y fmtid="{D5CDD505-2E9C-101B-9397-08002B2CF9AE}" pid="3" name="KSOProductBuildVer">
    <vt:lpwstr>1033-12.2.0.13431</vt:lpwstr>
  </property>
  <property fmtid="{D5CDD505-2E9C-101B-9397-08002B2CF9AE}" pid="4" name="ICV">
    <vt:lpwstr>CA0FAE3550DC4B7C816FF994FBCED09D_12</vt:lpwstr>
  </property>
  <property fmtid="{D5CDD505-2E9C-101B-9397-08002B2CF9AE}" pid="5" name="GrammarlyDocumentId">
    <vt:lpwstr>865994d3e4ddf8e0db428ebebb25142cd1f6c1a72d6a6dc46fe5b489959dfd9f</vt:lpwstr>
  </property>
</Properties>
</file>