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Software Engineer with 8 years of experience in enhancing service reliability through automation, continuous deployment, and validating microservices. Strong ability to analyze and innovate in fast-paced environments, ensuring quality metrics and performance standards are met. Proficient in leveraging modern technologies to develop robust automated testing solutions while collaborating effectively with cross-functional teams.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Platforms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Google Cloud Platform (GCP)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Containerization &amp; Orchestration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OpenShift, Helm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Go, TypeScript, JavaScript, Java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Front-end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Angular, Vue.js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Frameworks &amp;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JUnit, Selenium, Cypress, Postman, Jest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Continuous Integration/Continuous Deployment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Jenkins, CircleCI, GitHub Actions, Travis CI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Quality Assurance &amp; Metrics</w:t>
      </w:r>
      <w:r w:rsidRPr="006B65EC">
        <w:rPr>
          <w:rFonts w:ascii="Calibri(Headings)" w:hAnsi="Calibri(Headings)" w:cs="Calibri"/>
          <w:sz w:val="22"/>
          <w:szCs w:val="22"/>
        </w:rPr>
        <w:t xml:space="preserve">: TestNG, SonarQube, JUnit, Quality Gates, Metrics Dashboards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Agile &amp; Methodologies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Scrum, Kanban, XP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Observability &amp; Monitoring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Prometheus, Grafana, ELK Stack, Datadog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Version Control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GitHub, GitLab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an automation framework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testing processes for microservices, fostering a rapid deployment culture.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over 30 end-to-end tests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Selenium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Cypress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 a focus on reliability and speed, effectively integrating these within the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pipeline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service reliability by establishing quality metrics through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SonarQube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allowing teams to track code quality and maintain standards over time.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product teams to define acceptance criteria and testing requirements, ensuring alignment on quality across features delivered by the engineering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compatibility tests for multiple cloud environments (AWS, Azure) to validate service deployment workflows,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Helm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deployments.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performance testing scripts to assess low-latency requirements for applications,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JMeter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simulate real-world usage patterns.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monitoring microservices performance and reliability, thus enhancing visibility into system health and alerts for issues.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release planning meetings and agile ceremonies, providing insights into testing outcomes and quality metrics to inform project direction.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involved in debugging complex issues and validating fix implementations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environments, ensuring stable production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Co-developed a shared library for testing utilities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fostering reuse of common validation patterns across multiple microservices, enhancing team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technical discussions with engineering and security teams to document risks and ensure that services met security compliance during releases.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observability solutions that include logging and tracing, integrating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ELK Stack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provide insights on service interactions and failures.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deployment confidence levels by embedding testing into all phases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significantly reducing QA cycle times through automated testing measures.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 robust test harness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facilitate frontend testing of microservices, enabling faster feedback for the development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end-to-end testing practices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Postman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that quality was upheld across all microservices deployed within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and collaboration, managing feature branches and conducting code reviews to maintain high code quality and collaboration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Achieved streamlined workflows for cloud deployment validation by developing scripts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configuration automation and environment setup.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architecture discussions focusing on scalability and reliability, advocating for best practices around microservices testing and service mesh integrations.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incident response processes, employing a collaborative approach to identify root causes and work on solutions that would prevent reoccurrences in microservices architecture.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Crafted and published comprehensive documentation around testing frameworks and automation processes, ensuring team members had accessible resources on best practices and tools used.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implement continuous integration strategies, automating build processes which ultimately improved deployment timeframes and reduced rollbacks.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quality reviews, where I suggested improvements and successfully implemented enhancements that led to decreased defect escape rates.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Interfaced with product and engineering teams to provide updates and align on the testing status, enabling better project timelines and deliverables.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cloud-native debugging tools within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troubleshooting processes and improve turnaround on issue resolutions.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development teams to define automated testing strategies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Selenium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significantly enriching the regression test suite.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microservices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enabled integration and end-to-end testing capabilities, fostering a culture of quality and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shifting towards container-based services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; contributed to building images and orchestrating services via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deployments.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source code management, enhancing team collaboration and code-sharing practices through pull requests and code reviews.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compatibility testing across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instances, ensuring that services were resilient and met necessary security protocols for deployment.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detailed testing logs and dashboards using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providing teams with insights into system performance throughout the development cycle.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knowledge sharing sessions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best practices, contributing to team growth and understanding of CI/CD implementations.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Adopted Agile methodologies for project management, participating in sprints and daily standups to ensure transparency and progress alignment with key stakeholders.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testing processes with observability tools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Datadog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track and manage infrastructure dependencies affecting application runtime.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functionality test scripts for microservices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Postman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causing enhancements in service reliability and consistent feedback loops within deployments.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