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 highly skilled Software Engineer with 8 years of experience, specializing in Python, Django, and building scalable web applications. Proven track record in developing robust APIs and implementing asynchronous processing solutions. Adept at collaborating cross-functionally to drive project success and ensure high-quality deliverables.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Django REST Framework, Celery, Git, Docker, TensorFlow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Caching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Agile, TDD, Microservices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meet client requirements and deliver robust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RESTful APIs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interoperability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asynchronous processing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Celery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efficiently handle high-performance workloads and improve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code reviews, applying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to ensure high-quality and maintainable codebases across multiple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data integrity and retrieval performance by implementing optimized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employing caching strategies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UX designers to deliver user-centric applications meeting strategic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for deployed applications, enhancing onboarding and supporting future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profiling and optimization, resulting in improved application performance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scalable cloud solutions, ensuring high availability and fault tolerance.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 for continuous project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microservices architecture to streamline deployment and improve scalability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growth-oriented team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complex issues and delivering effective solutions in a fast-paced work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Reduced system downtime through proactive monitoring and maintenance of deployed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collaborative project discussions, influencing technical direction and strategic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projects, demonstrating commitment to community and continuous learning.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functionalities as per user feedback.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of APIs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multiple platform integrations.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database integration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writing complex queries to support business logic.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across development teams, ensuring efficient collaboration and code integrity.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optimization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Celery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background tasks, improving application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processes, promoting best practices and high standards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deliver innovative solutions and achieve project milestones.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to ensure application quality and identify potential areas for improvement during development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cloud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deployment, ensuring secure and scalable implementation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application features and user flows, contributing to better project understanding and knowledge sharing.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back-end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best practices in API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handling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writing queries for data retrieval and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scrums, collaborating with team members to achieve development goals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learn about quality coding practices in a professional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project versions while working collaboratively within a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cloud computing by assisting in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using cloud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resolving bugs and performance issues, enhancing application reliability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documentation for project features, contributing to knowledge retention and support for future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knowledge in modern development practices and tools, fostering continuous professional growth.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