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designing, building, and maintaining scalable cloud-based systems using Java and Go. Highly skilled in developing RESTful APIs, working with AWS and implementing continuous integration/continuous deployment (CI/CD) processes. Proven track record of contributing to robust software solutions that enhance customer interactions and optimize operational efficiency.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Go, Python,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Microsoft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OpenShift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DynamoDB, MongoDB,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Node.js, Express.js, Terraform, Jenkins, Git, Maven, Prometheus, Grafana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DevOps, Test-Driven Development (TDD), Continuous Integration (CI), Continuous Deployment (CD)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scalable, resilient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hosted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seamless data synchronization across multiple channels.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client-server interactions and enhance user experience in a distributed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incident response procedures, utilizing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management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CI/CD pipelines.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cross-functionally with product managers to translate business requirements into technical specifications, leveraging agile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extensive unit and integration tests, ensuring the reliability and performance of software components according to best practices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Test-Driven Development (TDD)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architectural discussions to shape the technical direction of the omni-channel platform, focusing on scalability and performance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external systems and data lakes to provide a robust framework for processing customer interactions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related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utilizing cloud-native services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scrum ceremonies, contributing to sprint planning, retrospectives, and stand-up meetings to promote team cohesion and alignment.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logging and monitoring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application uptime and troubleshoot production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high-scale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environments, optimizing performance and reliability for mission-critical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and manage large-scale, reliable data storage solutions compliant with industry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comprehensive API documentation and facilitated API testing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and effective integrations.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 processes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application setup and improving development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cross-disciplinary teams to design customer-focused solutions that enhance system capabilities and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Resolved complex technical challenges through root cause analysis and proactive system monitoring.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to enhance code quality and uphold coding standards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CI/CD pipelines which automated build and testing processes, leading to shorter release cycles and better product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efficient data models to manage unstructured data using both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improving data retrieval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architecture and implementation of microservices, emphasizing the use of lightweight data transfer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modular design and promoting reuse of components across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effective logging and error handling mechanisms to support troubleshooting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collaborative debugging sessions,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code merging of complex features and bug fixes.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API endpoints for third-party integrations, ensuring smooth operations across various platforms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hands-on workshops focused on cloud services, increasing team familiarity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offerings.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 deployments, optimizing queries and ensuring efficiency within both relational and document-based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transitioning legacy components into microservices, focusing on reducing technical debt and improving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internal documentation to facilitate knowledge sharing and onboarding of new engineers.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feasibility studies for adopting new technologies, providing insights into potential impacts on existing systems and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UI teams to deliver cohesive user experiences through tight integration of frontend and backend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