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JavaScript and Node.js application development. Proven track record of developing efficient, scalable, and user-centric solutions, contributing to modernization of legacy systems while enhancing user experience through innovative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Node.js, TypeScript,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Express.js, React.js, Vue.js, Angular,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NPM, Git, Docker, Postman,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RESTful APIs, GraphQL, SQL,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Automated Testing, Code Quality Tools, Continuous Integration, Linting, Unit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Agile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Scrum, Cross-functional Teams, Code Reviews, Technical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overall user experience for government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implement system improvements,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testing protocols to enhance code reliability,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unit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software quality,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ESLint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quality assurance.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web-based systems,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handle large-scale data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modern web applications using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dynamic UI and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technical documentation to ensure clarity and facilitate knowledge sharing among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key role in optimizing development workflows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on-call support for production systems, proactively identifying and resolving issues to minimize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Temporarily collaborated with clients to gather requirements and tailor solutions to meet their specific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and manage project codebases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Agile ceremonies to enhance team productivity and collaboration, embracing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project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integration processes in the development pipeline to streamline builds and deployments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legacy systems by modernizing their infrastructure and introducing new functionalities based on user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junior engineers through mentoring and providing constructive feedback during code reviews.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projects that improved government service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gather requirements and provide technical inputs for new feature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substantial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the reliability of services before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agile methodologies to manage project timelines and deliverables, ensuring high-quality outcomes.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design discussions, emphasizing scalable architecture and fluid user interfaces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frameworks to automate QA processes, ensuring robust software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optimization of web applications by participating in performance tuning and troubleshooting.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 to share knowledge on best practices for code development and documentation.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NPM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package management across multiple projects, ensuring access to appropriate libraries and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effective communication with team members through daily stand-ups and sprint planning sessions.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creating responsive layouts and interactive elements.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back-end development tasks, gaining hands-on experience with core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code reviews to learn best practices and improve coding standards across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APIs and integrated with third-party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progress and challenges, enhancing collaborative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to validate application features prior to production deployment, gaining experience with testing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 feedback to improve application usability and functionality, fostering a user-centric development approach.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version control practices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branching and merging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technical documentation for projects, ensuring processes were well-documented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Agile methodologies through participation in sprint planning and retrospectives.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