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BD5464B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Dedicated and highly skilled Software Engineer with over 8 years of experience in developing robust web applications and backend services. Proficient in utilizing cutting-edge technologies including Ruby, TypeScript, React, and AWS to deliver high-quality software solutions. Proven ability to collaborate effectively with cross-functional teams and enhance system security, user experience, and access control mechanisms.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Ruby, TypeScript, JavaScript, Python, Java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Frontend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React, Redux, HTML, CSS, Vue.js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Backend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Node.js, Ruby on Rails, Express.js, Django, Spring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Databases</w:t>
      </w:r>
      <w:r w:rsidRPr="006B65EC">
        <w:rPr>
          <w:rFonts w:ascii="Calibri(Headings)" w:hAnsi="Calibri(Headings)" w:cs="Calibri"/>
          <w:sz w:val="22"/>
          <w:szCs w:val="22"/>
        </w:rPr>
        <w:t xml:space="preserve">: Postgres, MySQL, MongoDB, Redis, SQLite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&amp; DevOps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Docker, Kubernetes, CI/CD, Terraform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Others</w:t>
      </w:r>
      <w:r w:rsidRPr="006B65EC">
        <w:rPr>
          <w:rFonts w:ascii="Calibri(Headings)" w:hAnsi="Calibri(Headings)" w:cs="Calibri"/>
          <w:sz w:val="22"/>
          <w:szCs w:val="22"/>
        </w:rPr>
        <w:t xml:space="preserve">: Agile/Scrum, Microservices, API Development, GraphQL, Git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4FF675CD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user authentication and access control features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Ruby on Rails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user security and system integrity.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scalable RESTful APIs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Express.js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support application functionality, enhancing response times and user experiences.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intuitive UI components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Redux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contributing to an enhanced user interface that streamlined usability for end-users.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the integration of third-party authentication providers (OAuth, SAML) for user identity management, facilitating seamless access control.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Constructed data models and optimized SQL queries for reporting and analytics, ensuring rapid access to critical business metrics.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the CI/CD pipeline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 CodePipeline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which reduced deployment times and improved version control.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product managers and designers to define and refine new features based on user feedback and market trends, showcasing a user-centered design approach.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Redis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caching strategies, significantly reducing load times for frequently accessed data, driving improved application performance.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Performed code reviews and contributed to team's best practices in coding standards, greatly benefiting collaborative efforts in software development.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Investigated and diagnosed bugs in production, leveraging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 CloudWatch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monitoring application health and ensuring uptime for users.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agile ceremonies, providing insights during sprint planning and retrospectives to enhance team dynamics and product quality.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logging and observability solutions to track user interactions with API endpoints, bolstering security measures against unauthorized access.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Documented code workflows and architectural decisions in project repositories, facilitating future onboarding and knowledge sharing.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Adapted quickly to evolving requirements and technologies, staying abreast of industry standards and practices in software development.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Edits and optimizes existing code for improved efficiency, collaborating with team members to ensure stable and robust builds.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0FB5C745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Engineer</w:t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development and maintenance of major product features including role-based access controls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Ruby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leading to enhanced user governance.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responsive frontend applications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while ensuring performance optimization across various devices and browsers.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services, including EC2, Lambda, and S3 for hosting applications, leading to reduced infrastructure costs and improved scalability.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security teams to enforce compliance standards in access control mechanisms, ensuring integrity of user data.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Streamlined the deployment process through automated scripts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tools, enhancing team productivity and deployment accuracy.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regular refactoring sessions to improve code readability and maintainability while facilitating continuous integration processes.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Employed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Microservices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architecture to break down monolithic applications, allowing for independent deployment and scaling of components.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unit and integration tests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Jest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RSpec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quality assurance and reliability of new features prior to release.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intricately debugging issues within various layers of the application stack, utilizing tools such as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Postman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API consumption.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with the user community to gather feedback and define roadmap priorities, reflecting the best practices in user experience design.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and extended legacy systems, employing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PHP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MySQL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where necessary to support ongoing operations.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Documented technical specifications and deployment processes, aiding in the troubleshooting and maintenance of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4B4EACEF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Developer</w:t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development of internal tools and libraries primarily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Ruby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driving community efficiencies and productivity enhancements.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extensively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create modular components that enhanced overall frontend architecture and contributed to better organization of the codebase.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API integrations connecting various services to internal systems, optimizing data flows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Redis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storage.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team in transition towards cloud infrastructure by deploying services on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increasing availability and reliability of products.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daily standups and agile ceremonies to ensure alignment with team goals and project timelines, embracing an agile mindset.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Wrote technical documentation for applications and processes to facilitate knowledge sharing, onboarding, and best practices documentation.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Researched and suggested new libraries and frameworks to the team that improved project execution and learning outcomes.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extensively, ensuring code versioning and collaboration with team members, and maintaining a clean repository structure.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Attended workshops and conferences to stay updated on industry trends, applying new skills learned back into team projects.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Debugged and resolved issues reported by QA to ensure high-quality releases, thereby minimizing post-release issues.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25C50" w14:textId="77777777" w:rsidR="00763328" w:rsidRDefault="00763328">
      <w:pPr>
        <w:spacing w:after="0"/>
      </w:pPr>
      <w:r>
        <w:separator/>
      </w:r>
    </w:p>
  </w:endnote>
  <w:endnote w:type="continuationSeparator" w:id="0">
    <w:p w14:paraId="484CB53B" w14:textId="77777777" w:rsidR="00763328" w:rsidRDefault="0076332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2D827" w14:textId="77777777" w:rsidR="00763328" w:rsidRDefault="00763328">
      <w:pPr>
        <w:spacing w:after="0"/>
      </w:pPr>
      <w:r>
        <w:separator/>
      </w:r>
    </w:p>
  </w:footnote>
  <w:footnote w:type="continuationSeparator" w:id="0">
    <w:p w14:paraId="4B1936F5" w14:textId="77777777" w:rsidR="00763328" w:rsidRDefault="0076332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90126"/>
    <w:rsid w:val="00692F19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265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69</cp:revision>
  <dcterms:created xsi:type="dcterms:W3CDTF">2024-05-26T21:25:00Z</dcterms:created>
  <dcterms:modified xsi:type="dcterms:W3CDTF">2026-04-06T17:22:00Z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