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Development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Development Engineer with 8 years of experience in building robust and scalable web applications. Proven expertise in Python, JavaScript, SQL, and various web frameworks. Passionate about developing high-quality, user-centric solutions in the music industry, with a continuous improvement mindset and empathy towards creators and artists.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React, HTML5, CSS3,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Git, Apache Airflow, RabbitMQ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TDD, CI/CD, Scrum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Empathy, Collaboration, Diversity &amp; Inclusion Advocacy, Problem Solving, Continuous Improvement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Development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solutions for global music distribution and catalog management,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backend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building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 and user interfaces that empower artists and their teams to manage content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and maintained scalable systems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seamless global access and reliability for artist earnings data.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data collection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RabbitMQ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the collection of key performance metrics.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feature-rich applications for visualizing complex earnings data, improving user engagement and clarity.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reliable data storage solutions, focusing on performance and security of sensitive financial information.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external payment and accounting systems, ensuring smooth transactions while maintaining well-tested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refined tools for earnings analysis and reporting,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manipulation and retrieval.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Embraced AI-assisted development practices to increase coding efficiency, promoting innovation within the engineering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culture of teamwork and inclusion, applying empathy and diverse perspectives in project discussions and brainstorming sessions.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collaborative codebases and streamlining development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improvement initiatives, attending workshops to enhance technical and interpersonal skills.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internal documentation and knowledge-sharing platforms, benefiting the entire development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uphold high standards of code quality and functionality testing, driving a commitment to excellence.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feedback, ensuring that development aligns with artist needs and expectations.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best practices in software development and industry standards, ensuring that all solutions meet rigorous quality benchmarks.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Development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web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 design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and integrated third-party services to enhance application functionality and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robust database management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retrospectives to foster team collaboration.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re-usable components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the UI development process for various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facilitating collaborative development workflows amidst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custom tools for performance tracking and reporting, improving insights into user behavior.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graphic designers and product owners to create visually appealing and functional user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writing unit and integration tests to ensure the reliability of code components before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software specifications and code revisions, enhancing the project lifecycle and knowledge retention.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implementation of CI/CD pipelines to automate testing and deployment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transition of legacy systems to modern tech stacks, improving overall system performance.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and testing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foundation for future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proficiency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querying and manipulation as part of backend development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in the design and implementation of database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hands-on training sessions to expand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its ecosystem, enhancing my backend development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write user stories and participated in code reviews to provide insights and feedback on development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deployment of web applications and carried out basic troubleshooting to optimize application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actively participating in code commit processes under supervision.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debugging tools to identify and rectify program errors, ensuring functionality and efficiency of web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best practices in web application development and contributed ideas during project discussions.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Communicated effectively with team members to understand project requirements and provide updates on individual tasks.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