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designing and developing scalable, low-latency systems and APIs. Strong background in real-time systems, cloud technologies, and observability tools, particularly in healthcare technology. Adept at collaborating with cross-functional teams to enhance system performance and integrate AI capabilities into production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Go,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Pub/Sub, Cloud Run, Firestore,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Monitoring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OpenTelemetry,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MLOps, Apache Kafka, ETL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APIs, GraphQL, Microservices, Angular, Node.js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healthcare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Pub/Sub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reliable real-time data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low-latency, high-throughput data pipelines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Run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Firestore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instrumented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observability.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engineers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into deployment pipelines, enhancing AI model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automated ETL processes that ensured data consistency and compliance with healthcare regulations.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performance of critical backend services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containerization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decisions by evolving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AI-driven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real-time voice processing workloads.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OpenTelemetry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comprehensive monitoring and alerting, significantly improving system reliability and observability.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the use of open-source model-serving tools, contributing to cost-effective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Managers to deliver clinically meaningful features aligned with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workflows, ensuring timely delivery of high-quality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feedback to ensure adherence to best practices in security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discussions to continuously improve the system architecture and integrate cutting-edge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system design and development processes to facilitate team onboarding.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rigorous testing strategies to validate system functionality and ensure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training sessions for junior developers on best practices in API development and cloud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new hires on the tech stack and encouraged a culture of continuous learning and innovation.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web applications using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adherence to industry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performance through efficient querying techniques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Firebase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real-time data processing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messaging between diverse systems and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delivered features that enhanced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on-premise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backend enhancements integrating AI models for improved user recommendations and insights.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resolved performance issues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visualization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alerting.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retrospectives, contributing to agile project management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internal wikis and guides for best practices in coding and deployment processes to facilitate knowledge sharing.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sessions, improving overall system resilience through collaborative problem solving.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for user interfaces and APIs, aiding in project continuity.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positive team environment through effective communication and collaboration.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skills in frontend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backend development efforts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server-side applications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routing.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key principles of software development, including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agile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team members on small projects that required integration with third-party APIs.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and debugging software, following best practices to deliver high-quality code.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code features and processes to streamline future development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in optimizing application performance, applying lessons from project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using cloud services for deployment and management of applications in a remote team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in code review sessions, improving code quality and learning from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personal projects that 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cloud-based functionalities to showcase skills and interests in technology.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