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Developer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Developer with 8 years of expertise in designing, developing, and maintaining scalable software solutions. Proficient in Golang, TypeScript, and modern development practices to deliver high-quality software applications, collaborating effectively with cross-functional teams to meet customer needs.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Golang, TypeScript, JavaScript, Ruby, C++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Angular, React, HTML5, CSS3, Bootstrap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Microservices, RESTful APIs,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Bitbucket, Jenkins, CircleCI, Helm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Cloud, Heroku, DigitalOcean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Test-Driven Development (TDD), Continuous Integration, Continuous Deployment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Developer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complex software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Golang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focusing on scalability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and UX designers to gather system requirements and translate them into functional specifications.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integrate multiple microservices, enhancing application modularity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utilized version control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Bitbucket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codebases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Continuously monitored application performance, identifying bottlenecks and debugging issues, contributing to robust software release cycles.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Used industry best practices for writing clean, reusable, and maintainable code to ensure high standards of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cross-functional team collaborations, adjusting to various time zones for optimal workflow and project completion.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deployment of applications in cloud environments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release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 and management to streamline the development and deployment process.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CI/CD pipelines working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the software development lifecycle.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meetings, providing feedback and suggestions for continuous improvement of product features and development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developing responsive front-end components, enhancing user experience across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research and adoption of emerging technologies to keep the product aligned with industry trends.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training junior developers on best coding practices and tool usage, promoting a culture of knowledge sharing.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and proposed new features based on customer feedback, improving software usability and customer satisfaction.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security teams to embed security best practices in software development, focusing on application safety and integrity.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develop and implement software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Golang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a fast-paced environment.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highly available web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improving software performance and reliability by writing optimized code and enhancing existing features based on analytics.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SDLC from requirement gathering to deployment, ensuring alignment with client specifications and project timelines.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deployed and scaled microservices that dramatically simplified application management and monitoring.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integration of backend functionalities with frontend interfaces.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best practices for version control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collaborated on code reviews to ensure code quality and maintainability.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cloud solutions, actively participating in the transition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better database and application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testing processes and optimize release cycles.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a culture of collaborative problem-solving within development teams to remove roadblocks to project completion.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Kept abreast of emerging technologies and industry practices, suggesting relevant improvements to team leads and stakeholders.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Assured software quality through rigorous testing and debugging, utilizing tools and frameworks suited for high-load environments.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responsive design.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coding of automated tests to ensure the reliability of applications developed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Golang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feedback from senior developers and improved code efficiency as part of a collaborative team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project documentation, detailing functionalities and code usage to facilitate knowledge transfer.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in maintaining legacy codebases while introducing modern development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involved in peer reviews, providing constructive feedback to improve coding skills and practices across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simple APIs to support frontend request handlers, focusing on integration with user interfaces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streamlining the development environment, enhancing the team's productivity.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deployment process by configuring staging servers and fixing deployment issues in collaboration with senior engineers.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Attended training sessions and workshops on programming fundamentals and best practices, enhancing overall developer efficiency.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37FD8" w14:textId="77777777" w:rsidR="00471F96" w:rsidRDefault="00471F96">
      <w:pPr>
        <w:spacing w:after="0"/>
      </w:pPr>
      <w:r>
        <w:separator/>
      </w:r>
    </w:p>
  </w:endnote>
  <w:endnote w:type="continuationSeparator" w:id="0">
    <w:p w14:paraId="358B4989" w14:textId="77777777" w:rsidR="00471F96" w:rsidRDefault="00471F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E1073" w14:textId="77777777" w:rsidR="00471F96" w:rsidRDefault="00471F96">
      <w:pPr>
        <w:spacing w:after="0"/>
      </w:pPr>
      <w:r>
        <w:separator/>
      </w:r>
    </w:p>
  </w:footnote>
  <w:footnote w:type="continuationSeparator" w:id="0">
    <w:p w14:paraId="5E403E39" w14:textId="77777777" w:rsidR="00471F96" w:rsidRDefault="00471F9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74</cp:revision>
  <dcterms:created xsi:type="dcterms:W3CDTF">2024-05-26T21:25:00Z</dcterms:created>
  <dcterms:modified xsi:type="dcterms:W3CDTF">2026-04-08T03:59:00Z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