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enthusiastic Full Stack Developer with 8 years of experience in designing, implementing, and maintaining web applications using a diverse tech stack and methodologies. Proficient in both front-end and back-end development, emphasizing HTML5, CSS3, JavaScript, and a variety of frameworks such as React, Angular, and Vue.js. Experienced in deploying cloud-based solutions with strong knowledge of Docker, Kubernetes, and GCP. Eager to contribute to dynamic teams and tackle challenging projects that leverage innovative technologies.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HTML5, CSS3, JavaScript, React, Angular, Vue.js, Bootstrap, SASS/SCSS, jQuery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Python, Django, Flask, Java, PHP, RESTful APIs,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PostgreSQL, MySQL, MongoDB, NoSQL,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Terraform, Helm, GCP, AWS, CI/CD, Git, GitHub, GitLab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 &amp;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SDLC, Unit Testing, TDD, Debugging Tools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responsive user interfaces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multiple web applications, ensuring optimal user experience across devices.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RESTful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data interaction between the server and client-side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design database schemas and write complex SQL queries, effectively managing both relational and NoSQL databases.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deployment process for new application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methodologies such as daily stand-ups and sprint planning, significantly improving team collaboration and project timelines.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back-end services that support various web applications, focusing on code quality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of application defects using advanced tools and frameworks, enhancing overall application stability.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informal testing sessions and code reviews, ensuring adherence to development standards and best practices across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APIs and system processes, facilitating knowledge sharing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and advocated for modern front-end frameworks and tools, continuously improving development efficiency and effectiveness.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 II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engaging front-end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collaborating with UX/UI designers to enhance usability.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server-side applications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functionality and performance optimization.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third-party services, facilitating seamless interaction between multiple systems and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cloud-based architectures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efficient containerization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teams, actively contributing to team brainstorming and innovative solution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 management, ensuring consistent documentation and change logs for all projects worked 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tests and implemented fixes based on user feedback and testing cycles, ensuring quality deliverables to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up-to-date knowledge of developments in web technologies and industry best practices, applying findings in work.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training junior developers on development best practices and appropriate technologies used in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retrospectives, providing constructive feedback for process improvements.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simple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building foundational skills in web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back-end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database functionalities, gaining foundational knowledge.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feedback sessions, learning the importance of clean, maintainable code metrics.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efficient collaboration within team projects and tracking changes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UI components reflecting design layouts, focusing on responsive design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software development methodologies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project collaborations.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database management by creating and executing SQL queries under supervision.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documenting code features and APIs, understanding the importance of clear technical communication.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Kept abreast of new technologies and tools by participating in coding boot camps and self-study initiatives.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informal team meetings focused on project alignment and learning opportunities.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