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Developer with over 8 years of experience in full-cycle software development and a deep focus on C# and .NET technologies. Proven ability to design scalable web and mobile applications utilizing ASP.NET Core, Entity Framework Core, and SQL Server. Exceptional problem-solving skills and adept in agile methodologies, equipped to bridge communication between technical and non-technical stakeholders.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ASP.NET Core, Entity Framework Core, Angular, React,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MySQL, Oracle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Visual Studio, JIRA, Azure DevOps, Postman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Kanban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Problem-solving, Analytical Skills, Communication, Team Collaboration, Documentation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robust,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engagement and retention.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automated test suites to ensure high-quality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code following best practices for unit testing and continuous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Agile/Scrum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 to analyze and translate business requirements into effective development plans.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the deployment process of applications, contributing to seamless operations by conducting thorough functional and non-functional testing.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Entity Framework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data retrieval, improving application performance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communication platforms for internal stakeholders,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365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and applications for better project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tier 1 technical support through the use of a ticketing system, resolving software issues efficiently and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applications by introducing new features based on user feedback and market trends, ensuring alignment with overall business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technical documentation for both technical and non-technical audiences, streamlining user onboarding and support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technologies, fostering a culture of learning and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for team members and users on new features, ensuring smooth transitions and adoption of updated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 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mobile platforms, troubleshooting issues to maintain operational efficiency for end-users.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reviews, sharing constructive feedback to improve team coding practices and maintain high standards of software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platform performance metrics, identifying opportunities for system improvements and optimizations based on user patterns and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sprint planning and retrospectives, contributing ideas for process enhancements and prioritization of development tasks.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enterprise-level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deploying solutions that supported key business functions.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practices, participating in daily stand-ups and sprint reviews to ensure project alignment and accountability.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RESTful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integration between front-end and back-end systems in dynamic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database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Entity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data access and increasing application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refine application features based on user testing feedback and strategic business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 repositories and track collaboration with team members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unit tests for new and existing features, ensuring robust applications with minimal defects during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version upgrades and enhancements, keeping the application stack up to date with industry standards and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onboarding of new team members, sharing knowledge about coding standards and development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QA testing cycles, aiding in the identification and resolution of bugs before product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usage of project management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tracking feature requests and progress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front-end developers to integrate user interface components with server-side logic using protocols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build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overall software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learning best practices from senior developers to enhance personal coding skills and team contributions.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sessions, resolving issues promptly to minimize downtime and improve user satisfaction.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maintainable code for database operations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understanding the importance of efficient data handling.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Agile methodologies by attending daily stand-ups and contributing to project planning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the fundamentals of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effective collaboration with peers on various coding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related to software development processes, ensuring transparency and clarity within the development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quality assurance testing, aiding in the identification and reporting of bugs and issues to the development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user acceptance testing efforts, gathering feedback from stakeholders to refine application functions.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foundational knowledge of front-end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full-stack development efforts.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