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Results-driven software engineer with 8 years of experience in designing and developing robust database features and AI applications. Proven expertise in Rust, Go, and C++, with a strong focus on distributed systems and performance optimization. Passionate about utilizing cutting-edge technologies to solve complex engineering challenges while ensuring reliability and efficiency in cloud environments.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Languages and Frameworks</w:t>
      </w:r>
      <w:r w:rsidRPr="006B65EC">
        <w:rPr>
          <w:rFonts w:ascii="Calibri(Headings)" w:hAnsi="Calibri(Headings)" w:cs="Calibri"/>
          <w:sz w:val="22"/>
          <w:szCs w:val="22"/>
        </w:rPr>
        <w:t xml:space="preserve">: Rust, Go, C++, Python, JavaScript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Technologies &amp;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Docker, Kubernetes, AWS, GCP, Azure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 Systems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MongoDB, Cassandra, Redis, SQLite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Services and Infrastructure</w:t>
      </w:r>
      <w:r w:rsidRPr="006B65EC">
        <w:rPr>
          <w:rFonts w:ascii="Calibri(Headings)" w:hAnsi="Calibri(Headings)" w:cs="Calibri"/>
          <w:sz w:val="22"/>
          <w:szCs w:val="22"/>
        </w:rPr>
        <w:t xml:space="preserve">: Terraform, Ansible, Apache Kafka, Apache Spark, ElasticSearch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Asynchronous Programming, Multi-Threaded Programming, Performance Optimization, CI/CD Pipelines, Agile Methodologies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developed highly scalable and efficient database features for AI applications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Rust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Go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distributed systems architecture to enhance reliability and performance in cloud environments such as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GCP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performance optimization on critical components, achieving significant improvements in response times and resource utilization.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integrate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containerization technologies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deployment times.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high-volume data processing pipelines leveraging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Apache Kafka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Apache Spark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seamless data flow.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Employed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C++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building high-performance backend services, ensuring low latency and high throughput under heavy load.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Cassandra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as caching solutions to enhance application responsiveness and reduce database load.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 and knowledge sharing sessions, mentoring junior engineers on best practices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async programming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performance tuning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automated testing frameworks to ensure code reliability and maintainability across various environments.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continuous learning and skill development, actively seeking feedback and implementing improved methodologies where needed.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architectural decisions that allowed for more robust and scalable application designs, accommodating rapid growth.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cloud-native solutions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infrastructure as code, increasing deployment reliability.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data access patterns and indexing strategies within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speed up queries and reduce overhead.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new features that supported semantic search capabilities, elevating user experience across AI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Analyzed system metrics to identify bottlenecks and conducted thorough troubleshooting to enhance operational efficiency.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backend services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Go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C++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 distributed system architecture, optimizing data consistency and reliability.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multi-threaded and asynchronous programming techniques to process large datasets, enhancing overall application throughput.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migration efforts to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leveraging its infrastructure capabilities for scalable and flexible deployments.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Reduced downtime and improved service reliability through effective utilization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 orchestration and management.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performance profiling of critical software components, utilizing tools to monitor and optimize resource usage in real time.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front-end teams to ensure seamless data flow and optimal performance across full-stack applications,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frameworks where applicable.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Adopted industry best practices to enhance code quality, including implementing robust unit tests and performing continuous integration.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Agile ceremonies, providing insights during sprint planning and contributing to team retrospective sessions for continuous improvement.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existing database queries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improve system performance and data retrieval speeds.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data models that maximized the capabilities of the underlying infrastructure while enabling future growth opportunities.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development and integration of machine learning models into software infrastructure, enhancing predictive analytics capabilities.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Expanded system documentation to ensure knowledge transfer and maintainability of all developed features and functionalities.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core applications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C++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 local distributed systems project, which involved complex data management.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and applied principles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software engineering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best practices in coding standards while developing database solutions.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on team projects to design an efficient architecture for cloud enablement, demonstrating adaptability and eagerness to learn new technologies.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basic features for caching and data access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SQLite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response times for local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peer code reviews and refine team workflows, gathering valuable feedback for future code improvements.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control, ensuring team collaboration and effective project management throughout the software lifecycle.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educational workshops and coding boot camps to enhance programming skills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Rust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Go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Interfaced with REST APIs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develop server-side applications that interacted with various data sources.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and optimized legacy code, contributing to bug fixes and small feature enhancements to improve user experience.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foundational knowledge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 technologies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concepts, demonstrating curiosity and a strong desire to grow within the software development field.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