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proven expertise in designing and developing high-quality software solutions. Proficient in full-stack development utilizing technologies such as TypeScript, Node.js, and React to deliver scalable applications. Committed to improving software development processes and mentoring peers to elevate overall engineering standards.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Vue.js, Angular, Node.js,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Azure, CI/CD tools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Agile Development, AI Coding Tools, Ansible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Software Engineer, Developed and deployed complex full-stack applications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front-end interactions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 and 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fetching to enhance application performance and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translate user requirements into technical specifications for application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 infrastructure and monitored production systems to ensure high availability and scalability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Supervised the development lifecycle including architecture design, coding, testing, and deployment of features on the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application updates and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coding practices and conducted code reviews to ensure code quality and reduce bugs in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coding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boost productivity and streamline development tasks, enabling rapid feature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and design teams to deliver software that meets user needs and enhances customer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full-stack development practices and the use of modern web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 to define system specifications for new features, ensuring alignment with project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performance bottlenecks in existing software and successfully refactored code for enhanced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to automate repetitive tasks, significantly contributing to team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redesign of the system data models to improve data flow and manageability.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updated stakeholders on project statuses and participated in planning sessions to prioritize the feature backlog.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Software Engineer, Worked on developing and maintaining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primary stacks.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microservices architecture to improve the scalability and maintainability of the application.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features based on Agile methodologies, attending daily stand-ups and sprint planning sessions.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reviews, providing and receiving constructive feedback to support team learning and quality assurance.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experiences by optimizing existing front-end components and collaborating with UX designers.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database migrations and optimizations to streamline data access and storage.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management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the setup of services and resources.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documentation for APIs and system architectures to aid in future development and onboarding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applications to resolve production issues promptly.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new technologies and tools to enhance application development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training new hires on software tools and development standards to ensure consistency within the team.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Junior Software Developer, 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a larger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of applications to identify bugs and worked with senior developers to resolve issues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front-end features for improved user interface and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management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queries to maintain application data.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back-end developers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 APIs and ensure seamless data flow.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for ongoing projects to support knowledge sharing and onboarding of new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basic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collaborate on development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understand best practices and learn from more experienced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automated testing scenarios to ensure software integrity and reduce the risk of regressions.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training sessions on Agile practices to enhance understanding of project management and team collaboration.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