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Staff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software engineer with over 8 years of experience in designing and building high-performance APIs and data pipelines. Proficient in cloud technologies and programming languages, I am skilled at collaborating across teams to deliver scalable solutions in dynamic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Pipeline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Spark, BigQuery, AWS EMR, GCP Cloud Analytics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Cloud Platform, Snowflake, GCP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Monte Carlo data, Great Expectations, Soda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and Messaging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Kafka, Flink, Pub/Sub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Configuration Management, Release Management,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Miro, Jira, Confluence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Staff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high-performance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processing efficiency across the organization.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leading to effective integration with existing systems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EMR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 Cloud Analytics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refine project requirements, ensuring clarity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scope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expectations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code reviews and mentoring sessions for junior developers, promoting best practices in coding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 processes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measures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system monitoring and alerting mechanisms.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seamless data exchange between multiple platforms, ensuring standardization of data formats across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 processing workflows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large datasets effectively and enabling real-time analytics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integration efforts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containerized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simplifying deployment and operations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debugging and testing cycles by adopting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error tracking and resolution time for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caching strategies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performance for data-heavy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and maintenance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contracts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that development aligns with organizational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collaboration tools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document processes and track project progress, fostering a transparent work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incident management processes collaborating with cross-functional teams, resolving production issues swiftly.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agile methodologies, continuously iterating on product features based on user feedback and performance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discussions, providing insights on cloud performance and analytics strategies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directly with clients to gather feedback on delivered solutions, aiding in future product iterations.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functionality across existing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design and implement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 Platform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unit and integration tests, improving overall software reliability and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creating container images which streamlined deployment processes across different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implementing infrastructure as code (IaC)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CloudFormation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deployment tasks for new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measures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including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integrations to guarantee secure access controls.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EMR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batch processing of large data sets, ensuring timely data insights for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analysis and tuning for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resource usage.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Generated technical documentation and application architecture specifications for future reference and onboarding.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setting up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automation tools for efficient application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 to uphold quality standards and shared knowledge across engineering teams.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in backend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data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introducing basic analytics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engineers to craft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mobile applications, enhancing user access to backend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deploying and monitoring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about container management and orchestration.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unit testing and documentation for application modules, ensuring compliance with development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task management and workflow tracking, fostering organized project management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troubleshoot system issues by applying logging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Log4j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SLF4J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observability.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ongoing projects and future initiatives, refining communication skills within a team setting.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SQL databases, particularly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for data storage and retrieval functions.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team’s shared knowledge base by documenting coding standards and development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