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8 years of experience specializing in large-scale cloud services and distributed systems. Expertise in multi-cloud management and passion for driving technical innovation, mentoring teams, and enhancing cloud security and data governance.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TypeScript,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GitHub Actions, Travis CI,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Hadoop, Apache Spark, Kafka, NoSQL,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 &amp; Networking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Windows, Virtual Machines, Networking, Containerization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core components of multi-cloud management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secure and efficient data governance.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large-scale distributed systems, improving scalability and performance, focusing on service enablement with microservices architecture and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prototype and evaluate new cloud-native technologies, leading initiatives that innovated existing data solutions and tackled complex engineering challenges.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monitoring and alerting systems of the deployed services, incorporating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analytics and performance tracking.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development process and reducing deployment lead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provided mentorship to junior engineers, fostering a culture of best practices in software development and cloud architecture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on-call rotations, diagnosing and resolving issues in production environments while ensuring high availability and reliability for customers.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streaming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and process large data sets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network and system security enhancements to comply with industry standards, ensuring robust defenses against vulnerabilities in cloud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refine technical requirements and system designs, guaranteeing a clear understanding between development and product vision.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documentation of architectural decisions and technical designs, facilitating knowledge sharing and transparency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practices, ensuring that cloud resources are provisioned and managed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containerization technologies to enhance scalability and resource utilization in various environments, effectively reducing operational costs.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community initiatives to support open-source contributions, aligning with organizational values of innovation and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advanced programming techniques, including functional programming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concurrent processing, to optimize service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cloud-native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microservices architecture and API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container solutions into existing applications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and scalability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data pipelines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Flink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real-time data processing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meetings to architect solutions for complex data challenges, ensuring alignment with business objectives and technical feasibility.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monitored cloud infrastructure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CloudWatch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Monitor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reliability and performance insights.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automated testing practices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code quality and robustness of cloud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DevOps teams to ensure seamless integration of CI/CD workflows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cloud security protocols by implementing IAM policies and role-based access control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compliance with security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optimize data storage solutions in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retrospectives to improve team processes and coding standards, driving continuous improvement within the engineering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operational tasks including deployments and troubleshooting, actively enhancing on-call rotation practices within the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enterprise-level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foundational skills in software engineering.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and basic networking, contributing to deployment processes and infrastructure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peer programming sessions, developing collaborative skills within an engineering team setting.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branching strategies and collaborative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 services,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by assisting in the deployment and management of applications in these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monitoring and maintenance of applications,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Nagios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Zabbix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availability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basic data processing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approaches, understanding data storage and retrieval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deployment of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about orchestration and service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enhancing project management and team collaboration skills within software development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foundational knowledge of CI/CD principles, supporting deployment workflows by creating automated scripts.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