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Staff Machine Learning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detail-focused Machine Learning Engineer with 8 years of experience in building scalable and reliable relevance-driven systems. Expertise in advanced machine learning, recommendation systems, and software engineering practices, with a proven ability to mentor engineers and deliver impactful technical initiatives.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Deep Learning, Reinforcement Learning, Natural Language Processing, Computer Vision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Scala, C++,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Spark, Apache Kafka, Apache Flink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 Architecture, Distributed Systems, RESTful API Design, Cloud Computing, Containerization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Development, Scrum, Cross-Functional Teams, Technical Documentation, Mentoring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Staff Machine Learning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for relevance-driven products that served millions of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recommendation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Deep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enhance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architected scalable software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teams, including product management and design, to gather requirements and create effective ML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and training sessions to foster a culture of continuous learning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high-quality software delivery through rigorous testing and performance optimization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technical strategies for enhancing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usability, and reliability of machine learning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 focused on building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user-centric design principles in the development of ML features and enhancements.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streamline deployment processes for ML models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technical insights and findings to senior management to inform strategic decision-making.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integrate user feedback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personalization and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for data management and governance within ML projects to ensure compliance and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statistical analysis tools for evaluating the performance of various machine learning models.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Advanced the capabilities of the team by developing a robust mentoring program for new engineers.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Machine Learning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that led to improvements in relevance and user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participating in sprint planning and retrospectives to enhance team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performance optimizations.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transform ideas into data-driven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advanced analysis techniques.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user-facing features powered by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recommendation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analysis and querying to drive insights for product features and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code reviews with a focus on code quality and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strategies using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reliability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engineers to enhance integration with existing software tools and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integrated third-party APIs that enriched the product's capabilities, utilizing innovative software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technical documentation to enhance team knowledge and project clarity for ongoing initiatives.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Machine Learning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user-centric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prototypes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recommendation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product concepts and features based on user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ceremonies, contributing to project planning and execution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efficient backend components and services for various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software issues to ensure the reliability of machine learning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tests on existing systems to identify areas for improvement and optimization.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understand feature requirements and translate them into technical specifications.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for data governance and quality assurance in developing data-intensive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Git for version control to manage code and collaborate with other engineers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building scalable software practices that adhered to organizational standards.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