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Full Stack Engineer with 8 years of experience in building innovative software solutions. Expertise in Ruby on Rails, TypeScript, and React Native, with a proven ability to deliver scalable applications and AI-driven features. Known for strong architectural decision-making and a self-directed approach to tackling complex performance challenges in production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JavaScript, TypeScript,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React, React Native, Node.js, Express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MySQL,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CI/CD,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OpenAI API, LLM, Natural Language Processing (NLP)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RSpec, Jest, Cypress, Postman, Selenium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performance optimization and architectural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proprietary AI orchestration tool, ensuring seamless integration across the product suite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data flows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CI/CD pipelines which enhanced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implement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for mobile, enhancing user engagement with AI-driven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internal tools to automate routine tasks,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functions, reducing manual effort and improving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profiling and optimization sessions, identifying key bottlenecks within existing applications and implementing solutions that improved response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caching strategies to enhance data retrieval times across applications, significantly improving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AI/ML capabilities by developing real-life use cases for chatbots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techniques, enhancing the product's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a full-featured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WebSocket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based chat system enabling real-time communication for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Finalized the architecture for a novel SDK to empower developers to create AI features, ensuring it aligned with overall product strategies and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security best practices, ensuring that sensitive health data was handled securely using appropriate encryption and access controls.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maintained high standards of software quality within the team by conducting regular peer reviews and implementing coding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Launched several key features from inception to production, ensuring user feedback was utilized to iterate and improve functionalities continuously.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both technical and non-technical team members, facilitating better understanding of the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partnerships with external vendors to incorporate advanced AI capabilities into existing tools, including incorporation of third-party APIs.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large scale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existing features and improving system architecture for better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tested new functionalities for mobile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were adopted by users for its intuitive interface.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infrastructure setup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and stability across multiple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code quality through extensive unit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testing strategies, increasing reliability of the software builds.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for various features, ensuring reliable interaction between the server and client-side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Tackled performance optimization issues by implementing advanced monitoring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enhanced application visibility.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to utilize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more efficient data loading and manipulation, significantly improving query performance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research and discussions to gather feedback on newly developed features, iterating quickly based on user input.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junior developers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development, fostering knowledge-sharing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effectively in a distributed team setup for seamless development and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deployed a microservices architecture that improved system modularity and made it easier to deploy updates and fixes for individual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 major refactor initiative aimed at improving code maintainability and reducing technical debt, enhancing the overall codebase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contributed to front-end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the functional capabilities of legacy systems by integrating new features while ensuring security compliance in handling user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designers to implement responsive web designs, enhancing user satisfaction and accessibility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the backend team to create and optimize SQL queries for a relational database supporting application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and ensuring coding standards were maintained throughout the project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of new features and bug fixes, employing both manual and automated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development processes and created user manuals to aid in transition during and after project completions, improving onboarding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upgraded existing internal tools built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align with evolving business requirements, ensuring operational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QA teams to troubleshoot and resolve bugs, enhancing overall software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adapted quickly to new technologies, pivoting between various programming languages and frameworks as the project demands shifted.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