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Data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Data Engineer with over 8 years of experience in building and optimizing data pipelines, implementing scalable data solutions, and collaborating with cross-functional teams in scientific and technical settings. Skilled in translating complex datasets into actionable insights and ensuring data quality throughout the lifecycle.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SQL, C++, Java, 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Kafka, Apache Spark, Airflow, Hadoop, DBT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Oracle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and Interfaces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Dashboards, LLM-enabled tools, Data Visualization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CI/CD, DevOps, Data Modeling, System Architecture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Data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ingestion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from laboratory instruments into centralized storage,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seamless data flow.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metadata capture standards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schemas for scientific data,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querying and structuring of complex datasets.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teams, including biologists and ML engineers, to translate experimental workflows into well-defined data models, ensuring accuracy and usability.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monitoring and alerting frameworks for pipeline performance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overall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 and dashboards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user-friendly access to scientific data, promoting data-driven decision-making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post-processing pipelines to generate analysis-ready datasets for scientists,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DBT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transformation and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Partnered closely with experimental teams to iterate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standards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driving continuous improvements as new research protocols emerged.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low-latency data processing techniques to enhance the performance of real-time data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training sessions for scientific staff on utilizing new data frameworks and tools, fostering a culture of data literacy.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into production systems, collaborating with ML engineers to scale data solutions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 and optimization practices to improve existing pipelines and ensure adherence to best coding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data services, supporting scalable deployments in cloud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data audits and quality checks, employing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Jupyter Notebooks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exploratory analysis and validation.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initiatives for documentation by maintaining comprehensive records of data definitions, processes, and architectural decisions, facilitating team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in an Agile environment, participating in sprint planning and retrospectives to refine processes and enhance project outcomes.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Data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complex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extract, transform, and load large volumes of data from various scientific instruments into analysis frameworks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Hadoop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databases with normalized and denormalized structures to support fast querying and data integrity,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cross-disciplinary teams to gather requirements for data-driven projects, enhancing dataset utility for multiple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validation and cleaning processes to ensure high quality of experimental data prior to analysis,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software engineers to build user interfaces and dashboards, improving accessibility to datasets for non-technical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version control systems, particularly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manage data pipeline code, promoting collaborative development and deployment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data architectures and pipelines for future reference, employing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aid team onboarding and project clarity.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Agile/Scrum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oversee project timelines and deliverables, contributing to consistent project success.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automated testing for data pipeline operations, ensuring reliable system functionality under various conditions.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emerging data technologies and best practices, contributing insights to enhance team capabilities and performance.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Data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foundational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the integration of data from various sources.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modeling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create schema designs that met the needs of both internal and external users.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data quality assessments, identifying areas for improvement in data integrity and consistency across databases.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optimization of existing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processes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making recommendations for efficiency and performance enhancements.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laboratory scientists to understand data requirements and translate those into actionable data structure designs.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dashboards and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users easier access to data they needed for research activities.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deploying data scripts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team collaboration through effective source code management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training exercises on foundational data tools and practices, enhancing team understanding of data engineering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ad-hoc data analytics projects, applying statistical methods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derive insights and support decision-making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data processes and contributed to the centralization of resources for improved team efficiency.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