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Test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and highly skilled Senior Software Test Engineer with over 8 years of experience in software testing, specializing in test automation and programming. Proven ability to develop comprehensive test plans, execute test cases, and ensure quality deliverables in fast-paced environments. Proficient in both manual and automated testing across various platforms with a strong focus on delivering high-quality software products.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Java, Python, JavaScript,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Selenium, TestNG, JUnit, QTP, LoadRunner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CI/CD &amp; Version Control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GitHub Actions, Git, Subversion, JIRA, Azure DevOps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SDLC, Risk-based Testing, Exploratory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JMeter, Gatling, Bugzilla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Test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executed comprehensive test plans and test cases to ensure that all software products meet technological and user standards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verification activities on software products using established testing methodologies with a particular focus on performance testing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LoadRunner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JMeter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script automated test scenarios for web applications, ensuring seamless integration with existing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and reported test results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for effective tracking of defects and issues through various phases of the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refine requirements and facilitate improved testing strategies, employing effective communication techniques and tools.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exploratory testing sessions to uncover critical defects not identified during scripted tests, enhancing overall product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testers on best practices in test automation and manual testing, fostering a culture of continuous improvement and quality assurance.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 meetings within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framework, contributing to the planning and prioritization of testing activities aligned with business objectives.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automated testing frameworks, extending capabilities of existing tools while integrating with modern software environments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the refinement of test strategies following ITIL principles, focusing on quality control and assurance throughout the testing process.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integration and regression testing initiatives for various software systems, ensuring compliance with operational standards and user expectations.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user feedback and test results to document issues and propose innovative solutions, utilizing both technical expertise and feedback from stakeholders.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for data validation and verification, ensuring accuracy and consistency of output in database-driven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testing efforts for API validation, ensuring robust functionality and performance across interconnected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risk assessment documents to prioritize testing efforts based on business impact and user needs.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Test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manual testing processes for legacy systems while transitioning to automated frameworks,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QTP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efficiency and coverage.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detailed test cases and strategies for new software features; served as a critical feedback loop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teams to refine software deliverables.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hands-on testing of both frontend and backend systems using programming languages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a comprehensive quality assurance environment.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developing and rolling out operational test plans to achieve compliance with internal and external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Reviewed software requirements and provided feedback on testability and user experience, ensuring software met stakeholder expectations.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LoadRunner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conduct performance testing, identifying bottlenecks and areas for improvement in application responsiveness under load.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developers to debug and resolve issues, initiating discussions during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meetings to improve turnaround times for defect resolution.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rigorous documentation of all test procedures and findings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clear record of software quality status and risks.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user acceptance testing (UAT) processes, gathering user feedback to iterate on final product offerings before market release.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pursued continuous learning, acquiring knowledge about EDI Medical Claims relevant to software testing scenarios.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Test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and executing manual test plans, ensuring software features met corresponding user requirements and quality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skills in writing test scripts and cases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groundwork for future automation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reviews as a member of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team, providing input on testing statuses and project evolution.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log defects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work closely with developers to troubleshoot and verify resolution of identified issues.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basic data validation within testing efforts, ensuring accuracy in data-driven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functional testing on web applications, documenting and communicating results effectively to project stakeholders.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basic understanding of automated testing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began implementing simple test cases.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testing team in identifying critical bugs and collaborating on strategies to improve overall quality assurance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test management tools, gaining insight into best practices for managing test cases and coordinating testing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Obtained early exposure to cloud technologies by assisting in testing applications deployed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