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Senior Software Engineer with over 8 years of expertise in building scalable and secure distributed systems. Proficient in leveraging modern technologies, integrating AI tools, and collaborating across teams to enhance operational efficiency within financial infrastructures.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Distributed Systems &amp; Architecture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Distributed Systems Design, Production Systems Design, Real-time Event Handling, AI Tools Integration, Event-driven Architecture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Frameworks &amp; 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Ruby on Rails, Django, Express.js, PostgreSQL, MongoDB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Security and API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Secure API Design, Authentication, Authorization, Data Encryption, Access Control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Performance &amp; Monitoring</w:t>
      </w:r>
      <w:r w:rsidRPr="006B65EC">
        <w:rPr>
          <w:rFonts w:ascii="Calibri(Headings)" w:hAnsi="Calibri(Headings)" w:cs="Calibri"/>
          <w:sz w:val="22"/>
          <w:szCs w:val="22"/>
        </w:rPr>
        <w:t xml:space="preserve">: System Observability, Monitoring Tools (Grafana, Prometheus), Debugging Production Issues, Failover Strategies, Performance Tuning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Software Development 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 Methodologies, CI/CD Practices, Version Control (Git), Unit Testing, Test-Driven Development (TDD)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scalable distributed systems supporting financial transactions and real-time events, improving data integrity and operational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services capable of handling real-world scale and failure scenarios while maintaining performance constraints.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secure infrastructure to protect sensitive financial data, ensuring compliance with industry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tools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accelerate development processes, enhancing engineering workflows and product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AI-enabled product features by integrating machine learning models into the application stack.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Evolved team practices by adopting modern developer tools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AI-assisted engineering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systems with observability and monitoring, ensuring robust failure recovery protocols.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Debugged complex production issues across distributed services,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performance tuning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strategies.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Improved reliability of mission-critical systems by applying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transactional integrity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database optimization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on-call rotations to maintain platform stability, proactively addressing system alerts.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Partnered with product teams to translate customer needs into scalable technical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web frameworks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secure APIs.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architectural decisions through hands-on implementation of new technologies and best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engineers, fostering a culture of knowledge sharing and high engineering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to enhance code quality and identify areas for improvement in existing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strategic discussions to align technical solutions with business goals within the fintech industry.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high-availability applications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stability and performance under load.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implement secure authentication and authorization frameworks for user data protection.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system architecture design sessions, contributing knowledge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distributed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transactional integrity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existing database schemas, improving query performance through indexing strategies and best practices in data management.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APIs, ensuring secure data exchange and functionality in payment processing.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unit testing and continuous integration practices to maintain code quality and streamline deployment workflows.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agile methodologies for project execution, participating in sprint planning and retrospectives for ongoing improvement.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technical support and troubleshooting for production issues, facilitating quick resolution and customer satisfaction.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release planning and documentation, maintaining clarity on system capabilities and limitations for future developments.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security assessments of application architecture, reinforcing protective measures against potential vulnerabilities.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entry-level features in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HTML/CSS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learning best practices in user interface design.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established engineers in debugging issues and optimizing front-end performance, focusing on responsiveness and user experience.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integration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connecting client-side applications to backend services for dynamic functionality.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to learn from feedback while contributing to team projects as a junior developer.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basic unit tests and engaged in iterative development practices, maintaining familiarity with version control systems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open-source projects, enhancing skills in collaborative coding environments.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different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web frameworks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their applications during initial projects, learning fundamentals of application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team discussions around project architecture, gaining exposure to concepts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distributed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security considerations.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 foundational understanding of database management, focusing on CRUD operations with noSQL databases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documentation for user guides and developer manuals, reinforcing the importance of clear communication in technical environments.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