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Senior Software Engineer with 8 years of robust experience in designing and implementing scalable back-end systems. Proficient in Go and Ruby on Rails, with a strong foundation in distributed systems, API design, and database management using PostgreSQL and SQL. Adept at collaborating with cross-functional teams to drive product enhancements and improve customer satisfaction in high-demand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Ruby on Rails, JavaScript,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GraphQL, Kafka, Redis, Node.js,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SQLite, Microsoft SQL Server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Monolithic Architecture, API-first Development, CI/CD, TDD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AWS, Jira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Curiosity, Pragmatism, Team Collaboration, Problem Solving, Adaptability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large-scale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fault-tolerance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following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API-first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principles, ensuring seamless integration with front-end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requirements, and translate them into technical specifications for new features and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query performance and reducing latency in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architecture discussions, advocating for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integration/continuous delivery (CI/CD)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and logging using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system health and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approaches to ensure high-quality software release and minimize bugs.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Partnered with data engineering teams to design data models and improve insights for menu analytics, enhancing decision-making processes across departments.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troubleshooting production issues efficiently and contributing to incident documentation and resolution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providing constructive feedback and knowledge sharing to enhance team performance and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team knowledge base, documenting complex systems and solutions that improved team onboarding and ongoing training.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customer care teams to identify software issues impacting user experience and worked collaboratively to implement fixes quickly.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methodologies, contributing to sprint planning and retrospective meetings for continuous team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branching strategies to manage feature development and production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migration plans for legacy systems transitioning to microservices architecture, ensuring data integrity throughout the migration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deployed an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management layer to streamline service interactions, improving development workflow and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a high-availability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processing food orders leveraging microservices architecture, improving the order fulfillment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identify pain points in user journey, leading to the design and implementation of feature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performance of existing systems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caching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response times significantly during peak usage.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database optimizations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complex queries and indexes that improved search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discussions focused on data architecture for scalable application deployments in cloud environments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as part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pipeline, increasing test coverage and stability of the codebase during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the frontend team to ensure matches between API specifications and frontend requirements, reducing the potential for integration issues post-deployment.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containerization technologies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standardize application environments, enhancing team productivity during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junior developers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encouraging knowledge-sharing across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tests and stress tests on service endpoints, identifying bottlenecks and proposing effective mitigation strategies as part of ongoing system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business intelligence solutions to improve reporting on menu performance and customer satisfaction metrics across operational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modular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maintainability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data-driven features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dynamic application responses based on real-time menu changes.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stand-ups and retrospectives, fostering open communication and continuous improvement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from monolithic to microservices architecture, contributing to a gradual and efficient migration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UX/UI teams to integrate user feedback into the software development life cycle, ensuring a user-centered design approach.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initiatives to include automated testing frameworks, ensuring software quality before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agile project management, clearly tracking progress on development tasks and overall project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ensure adherence to quality standards and best practices in development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libraries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data retrieval processes, enhancing the flexibility of data queries made by frontend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troubleshooting and debugging complex application issues, consistently working to minimize downtime and improve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