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specializing in developing high-quality software solutions and enabling tools for IT operations. Highly skilled in API development, automated testing, and collaborative agile processes to enhance performance and maintainability.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PHP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DevOps/CI/CD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GitHub Actions, Jenkins, GitLab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pytest, nose, tox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Flask, Django,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Automation and Scripting</w:t>
      </w:r>
      <w:r w:rsidRPr="006B65EC">
        <w:rPr>
          <w:rFonts w:ascii="Calibri(Headings)" w:hAnsi="Calibri(Headings)" w:cs="Calibri"/>
          <w:sz w:val="22"/>
          <w:szCs w:val="22"/>
        </w:rPr>
        <w:t xml:space="preserve">: Shell Scripting, Bash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software components and APIs for internal developers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the SkylarOne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maintained enablement tools,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import/export capabilities and data collection frameworks, improving developer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agile Scrum teams to manage backlogs and implement software development roadmaps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automated unit, feature, integration, and system tests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tox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code reviews, promoting best practices and ensuring adherence to coding standards across development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libraries for data manipulation and analysis, enhancing the developer's ability to build monitoring solutions rapidly.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docker-compose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facilitating streamlined development environments and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new features, enhancing data retrieval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ScienceLogic developer community by mentoring junior engineers and participating in technical discussions.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to ensure alignment between technical implementation and business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 and reducing time to market.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existing architectures to recommend optimizations leading to reduced software latency and improved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 and manipulation across various database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improving code quality through regular refactoring and adherence to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Quality and maintainability mindset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command line skills for system administration tasks and automation of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AI tools to enhance development workflows and promote productivity among engineering teams.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software solutions in a collaborative environment, ensuring developing compliance with architectural standards and coding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extensively for backend development and integrated various libraries to streamline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endpoints to facilitate data-driven applications, enhancing interaction with the frontend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Scrum ceremonies and actively contributed to sprint planning and retrospectives, fostering team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automated testing frameworks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software quality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existing software functionalities by analyzing code and refactoring sections for better maintainability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interactions and data processing tasks to support application functionalities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systems administrators for infrastructure management and deployment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scalable application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creating libraries for data analysis, enabling easier integration of data operations for fellow developers.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CI/CD Kubernetes deploy strategies to streamline application delivery processes and enhance feedback loops.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deployment troubleshooting and performance tuning efforts, improving application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sessions to foster learning and innovation within the team.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and efficient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writing of documentation and user guides for software projects to enhance user experience and developer onboarding.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on project tasks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valuable exposure to industry practices and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coding workshops and peer-programming sessions focused on improving technical skills and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using testing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functionality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environments and participated in containerization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practiced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command line skills for project deployment and management tasks, enhancing system navigation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under guidance to implement code changes and responded to feedback from code reviews to improve individual coding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actively contributed by asking clarifying questions about projects and systems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self-study and training sessions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functional programming, and agile methodologies to enhance technical knowledge.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