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Senior Software Engineer with 8 years of comprehensive experience in enhancing and maintaining legacy applications, managing databases, and supporting GIS systems. Proven expertise in Visual Basic 6.0, database management, and incremental modernization efforts, demonstrating a strong ability to solve complex technical challenges in collaborative settings.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Visual Basic 6.0, C#, Python, JavaScript,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SQL Server, Microsoft Access, Oracle, MySQL, PostgreSQL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Build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GitHub Actions, PowerShell, Bash,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GIS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ESRI MapObjects, ArcSDE, QGIS, PostGIS, GeoServer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Modernization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AI-assisted development, NSIS installer, ActiveReports, RESTful APIs, XML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and maintained a large-scale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Visual Basic 6.0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desktop application used by municipalities, ensuring system stability during modernization efforts.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multi-tenant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 environments, including regular schema updates and migrations for new data structures.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Diagnosed and resolved complex issues across a lightly documented codebase, improving system reliability and performance metrics.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GIS integrations and functionalities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ESRI MapObjects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spatial data handling for improved municipal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scripts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PowerShell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database analysis, migration processes, and operational efficiency enhancements.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build and packaging processes within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Windows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CI/CD pipelines.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new features and enhancements in a modular architecture, delivering department-level functionality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COM-based DLLs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data consistency and integrity between legacy systems and modern backend platforms, minimizing operational disruptions.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in a supportive environment to roll out incremental modernization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ActiveReports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generating various formats of reports (PDF, Excel, HTML) to accommodate user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Enhancing user interfaces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Windows UI controls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the user experience and system accessibility.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task automation to streamline development workflows and code deployments.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knowledge sharing sessions, mentoring fellow team members on legacy system design and troubleshooting techniques.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system audits to identify areas for improvement and contributed to documentation efforts for unrecorded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Comfortably navigated large codebases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AI-assisted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to enhance coding efficiency.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legacy applications built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Visual Basic 6.0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troubleshooting and modernization initiatives focused on system stability.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 management projects, focusing on maintaining data integrity during system upgrades.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GIS projects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ArcSDE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spatial functionalities into applications for enhanced municipal service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deployment scripts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PowerShell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smoother transitions during application updates.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development sprints, maintaining high-quality coding standards in a modular architecture environment.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automating the build and deployment of legacy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for efficient data retrieval and updating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efforts, helping to create a more navigable knowledge base for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ActiveReports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customize reporting functionalities based on departmental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for migration efforts from legacy systems to modern frameworks, applying best practices learned from previous roles.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small-scale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Visual Basic 6.0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foundational skills in legacy software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database tasks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including writing basic queries and performing data migrations.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routine maintenance of GIS data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ESRI MapObjects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accuracy in spatial information.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troubleshoot issues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ActiveReports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generating meaningful reports for user-facing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collaboration efforts, enhancing understanding of version control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basic scripting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PowerShell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repetitive tasks for project efficiency.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understanding of modular programming principles through coursework and hands-on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testing efforts for new features being added to the legacy application, ensuring minimal bugs were released.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Windows UI controls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during hands-on training sessions, enhancing user interactions.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documenting workflows for application use and maintenance, promoting knowledge sharing.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