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Results-oriented Senior Software Engineer with 8 years of experience specializing in backend development. Proficient in designing and optimizing high-performance systems with a focus on Go, AWS, and SQL Server. Adept at managing the full software development lifecycle and implementing innovative solutions that enhance system reliability and performance.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Go, Python, JavaScript, TypeScript, Ruby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Cloud, AWS Lambda, API Gateway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SQL Server, PostgreSQL, MySQL, NoSQL, MongoDB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Engineering</w:t>
      </w:r>
      <w:r w:rsidRPr="006B65EC">
        <w:rPr>
          <w:rFonts w:ascii="Calibri(Headings)" w:hAnsi="Calibri(Headings)" w:cs="Calibri"/>
          <w:sz w:val="22"/>
          <w:szCs w:val="22"/>
        </w:rPr>
        <w:t xml:space="preserve">: Data Pipelines, ETL, Data Transformation, Apache Kafka, Spark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Git, Jenkins, Terraform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high-performance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complex database schemas with a strong focus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optimization techniques.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and deployed scalable solutions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leveraging services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RDS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Lambda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meet the technical demands of the projects.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cross-functional teams to translate product requirements into actionable technical designs.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engineering techniques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efficiently process large volumes of data, ensuring data integrity and reliability throughout the pipeline.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and LLM tooling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workflow efficiencies and improve development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Identified and resolved technical debt and architecture bottlenecks, ensuring optimal application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architectural discussions and decisions surrounding system design and technology stack.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and debugging complex backend issues across multiple applications to enhance system uptime.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processes using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deployment cycles.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comprehensive documentation for backend services and architecture to facilitate knowledge transfer among team members.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initiatives for code reviews, fostering continuous improvement and knowledge sharing within the development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up-to-date knowledge of industry trends and emerging technologies to leverage for product enhancements.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server-side components with a focus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integration with various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RESTful APIs for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API Gateway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Lambda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functions, ensuring scalability and responsiveness.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 retrieval and storage procedures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application performance significantly.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a small team to brainstorm and implement features based on customer feedback, resulting in a more user-friendly application.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refinement and debugging, improving overall software quality and maintainability.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secure and performant applications while adhering to best practices in software development.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peer reviews to ensure compliance with coding standards and best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organization of the continuous integration pipeline to automate testing and deployment processes.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basic web applications and contributed to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team discussions to plan and design new features based on client requirements and feedback.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 with more experienced developers to understand architecture and coding standards in the context of web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proficiency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collaborated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code review and project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writing unit tests and verification tools to ensure software reliability and performance.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troubleshooting and resolving bugs across multiple platforms under supervision.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*AWS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* concepts and deployed simple applications in a cloud environment as part of training.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development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basic build and deployment processes under guidance.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