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software engineer with 8 years of experience in building scalable, maintainable systems across the full software development lifecycle. Proficient in collaborating with product managers to transform ambiguous requirements into functional solutions, with a strong emphasis on code quality and system integrity.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JavaScript, TypeScript, Python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Next.js, Express.js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APIs &amp; 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REST, GraphQL, SQL, NoSQL, PostgreSQL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Node.js, Docker, Git, Jest, Webpack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&amp; Others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CI/CD, Agile methodologies, AI-assisted development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customer-facing features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Next.js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rapid delivery while maintaining high code quality.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APIs to support dynamic data needs for various application components.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Product Managers to prioritize and clarify project requirements, resulting in well-defined deliverables and timelines.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build scalable back-end services, improving performance and response times in high-traffic scenarios.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reviews and quality assurance processes, raising the bar for engineering standards across the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architectural discussions to promote solutions that enhance the application's scalability and maintainability.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AI-assisted development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 to streamline the coding process and enhance workflow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initiatives to enhance the developer experience through improved documentation and automation of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maintained comprehensive documentation for new features and systems to facilitate easier onboarding for new team members.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Used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of applications, enabling consistent development and production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existing codebases, refactoring and improving upon legacy systems to enhance reliability and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data modeling and management, ensuring data integrity and optimizing query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tuning and load testing to identify bottlenecks, leading to informed architectural decisions.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Integration tests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robustness and minimize regressions in shipped software.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Embraced a continuous learning approach by exploring new technologies and techniques to integrate into existing projects.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user experience based on feedback from QA and users.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scalable back-end services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integrating various third-party APIs for payment processing and user management.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gather requirements and translate them into technical specifications and iterative versions of the product.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CI/CD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GitLab CI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simplify the deployment process and reduce downtime during releases.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API performance and reliability by implementing caching solutions and optimizing database queries for multiple endpoints.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Drafted technical documentation and developed user guides to assist in product rollout and user training sessions.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to ensure adherence to tech standards and foster collaborative development practices.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unit tests and automated testing frameworks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code quality and coverage targets were met.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databases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create normalized data structures and facilitate easy data retrieval for dynamic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Adapted to Agile methodologies, participating in sprints and retrospectives to continuously improve development processes.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front-end features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user interface and experience.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developers to troubleshoot and debug issues, gaining hands-on experience in code maintenance and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training sessions, learning about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applying best practices in junior assignments.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database management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supporting data input and retrieval tasks as part of application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basic functionality for user authentication and data protection using standard security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team in migrating legacy applications to newer frameworks and libraries, ensuring compliance with current standards.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peer code reviews to better understand coding patterns and improve personal coding style.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in Agile environments, attending daily stand-ups and participating in sprint planning sessions to increase team collaboration.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testing new features and reporting bugs using issue tracking tools, fostering a quality-driven approach to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lessons learned from development tasks to build up a knowledge base for future development efforts.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