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8 years of experience in systems software development across various environments, including Windows and Linux. Proficient in high-performance systems and emerging technologies, particularly focusing on container orchestration and innovative AI-powered applications. Demonstrated ability to drive successful product implementations through collaboration and proactive problem-solving with diverse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Rust, Go, Bash, PowerShell,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Windows, Linux, Unix, MacOS, Ubuntu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Containers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Helm, OpenShift, Swarm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Chef, Ansible, Terraform, Spring,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Prometheus, Grafana, ELK Stack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improved core products such as Infra client and Chef 360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continuous enhancement of Command Line Interfaces (CLIs) and APIs supporting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Chef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customer issues during critical outages, applying expertise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support across the Chef 360 suite,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deployments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stakeholders including product management and UX to optimize user experiences and product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and technical skills, fostering a culture of learning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testing and quality assurance on new features to ensure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high-performance systems by integrating modern tech stacks, with a focus on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streamline development processes, achieving consistent deployment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uphold code quality and standards, contributing to continuous integration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enhancements on legacy products, ensuring compatibility with new software upgrades.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in-depth knowledge of systems internals for effective troubleshooting and system optimization across diverse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observability and performance diagnostics.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customers to gather feedback on product functionality, continuously iterating based on user needs and preferences.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solutions that addressed efficiency and scalability, ensuring responsiveness during peak demand periods.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broader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Chef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community to gather insights and share knowledge on best development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developing and maintaining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systems, supporting operations and enhancing user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writing scripts to automate deployment processes and improve system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development of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them into CI/CD pipelines.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ensuring effective scaling and lifecycle management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by adopting new technologies and frameworks to remain current with industry trends.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application issues, gaining valuable experience in debugging systems under pressure.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on software deployments, enhancing understanding of how to optimize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sessions, focusing on developing clean and maintainable code.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technical documentation for systems and processes, aiding team members and future onboarding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legacy application upgrades while maintaining operational stability and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ensure software met functional and non-functional requirements, enhancing overall quality assurance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low-level system development and maintenance on locally hosted applications within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and adapting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developing foundational skills in software engineering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programming assignments focused on systems integration, enhancing overall understanding of functioning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writing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task automation, reducing reliance on manual processes and mitigating errors.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learn about software design principles, coding standards, and testing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understanding the importance of collaboration in software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testing efforts for various software components to ensure reliability and performance under different scenarios.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basic understanding of containerization technologies, assisting in the initial setup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maintaining documentation for projects, helping build a shared knowledge base for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training on new technologies, laying the foundation for future career growth and specialization in systems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