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and innovative software engineer with 8 years of experience in web application development, specializing in building scalable and secure platforms for diverse user needs. Proficient in partnering with customers and cross-functional teams to create impactful software solutions and deliver exceptional user experiences.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Ruby, Python, JavaScript, TypeScript, PHP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MySQL, Postgres, AWS Aurora, RDS, DynamoDB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Computing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SQS, Lambda, CloudFormation, Elastic Beanstalk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GraphQL, Swagger, Postman, API Gateway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CI/CD, Git, Docker, Jenkins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new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 high-traffic educational platform.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system security and scalability by integrating AWS services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RDS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deliver seamless user experiences across web and mobile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code reviews to ensure high-quality standards and code maintainability with focus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performance through effective management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third-party integrations, ensuring robust communication between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containerization, streamlining deployment processes and enhancing development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in best practices for software development and code optimization techniques.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reducing deployment times and improving version control.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system troubleshooting and debugging, resolving issues promptly to maintain uptime and reliability of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microservices architecture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Elastic Beanstalk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deployment.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customer feedback to iteratively improve existing features and implement new solutions based on user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projects from conception to delivery with a focus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maintainability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of the platform.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 of development processes, architectural designs, and user stories for better team collaboration.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Agile project management tools to track progress and facilitate daily stand-ups, ensuring transparency among team members.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frameworks, focusing on user interface and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database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effective data handling and storage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and integration tests to maintain code integrity and prevent regressions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RSpec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teams to define feature requirements and translate them into technical specifications.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sprints, contributing to project planning and retrospectives for continuous improvement.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performance and resolved issues, leveraging monitoring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New Relic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of legacy systems to modern frameworks, ensuring minimal downtime and improved functionality.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 code reviews to uphold quality standards and share knowledge among team members.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internal tools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team productivity and streamline workflows.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thorough documentation for software processes, ensuring clarity and accessibility for future reference.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small-scale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Agile Scrum meetings, contributing ideas and assisting in project tracking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implemented basic version control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collaborative coding experiences.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testing and debugging of applications, employing manual and automated strategies.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senior developers in integrating APIs, ensuring smooth data flow between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user interfaces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responsive design principles.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training sessions to improve knowledge of database management systems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basic documentation for user interfaces and backend integrations to support team development efforts.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peers to refactor legacy code into more maintainable structures and updated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senior engineers during project deployments, gaining insight into modern deployment strategies and techniques.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