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Software Engineer with over 8 years of experience developing and maintaining high-performance applications using a diverse tech stack, including PHP, Laravel, Node.js, and React. Proven track record in optimizing APIs and ensuring security while collaborating effectively with cross-functional teams and mentoring junior developers.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PHP, Golang, JavaScript, TypeScript, HTML/CSS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Laravel 10, React.js (18.2), Node.js, Gin (or other Golang frameworks), Express.js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and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Docker, Kubernetes, AWS, RESTful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CI/CD, Automated Testing, PHPUnit, GitHub Actions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Problem Solving, Communication, Collaboration, Ownership, Mentorship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server-side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8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Laravel 10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overall application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integrations with front-end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deliver new features and improve system functionality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(18.2).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developers, providing guidance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coding, application security, and software design.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best practices for web applications, addressing vulnerabilities and ensuring data protection.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cloud services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and deploy applications, improving scalability and cloud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containerization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development and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automated testing frameworks,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ensure the robustness of codebase prior to production releases.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documentation of database schemas and application functionalities, facilitating better communication among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improvements in development workflows, focusing on efficiency and thoroughness in code reviews and deployment procedures.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and integration tests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Pest/PHPUnit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raising the standard for quality assurance across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services and APIs, boosting the feature set and capabilities of the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advanced features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database design and optimization techniques, ensuring high availability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deployment frequency and reducing lead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discussions aimed at enhancing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identifying opportunities for improved system performance.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responsive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Laravel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earning recognition for code quality and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a project that involved creating a web API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retrieval times and application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a team to design user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user experience with interactive components and state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modern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Laravel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smooth transitions with minimal downtime.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processes, contributing to sprint planning and retrospectives to align team goals and improve productivity.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constructive feedback to colleagues, fostering a culture of continuous improvement.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database operations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indexing and query optimization for better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containerize applications, enhancing deployment consistency across different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discussions with cross-functional teams, providing technical support and insights to improve project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promoting best practices in code collaboration and management.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associated frameworks, gaining hands-on experience in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front-end functionalities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responsive design practices were followed.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alongside senior developers to understand and implement back-end logic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Laravel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product feature enhancements.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learning sessions to master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integrations, enhancing the data interchange between different system components.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and execution of test cases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identifying bugs and ensuring high-quality code releases.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maintaining project documentation to assist in knowledge sharing and onboarding new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all changes were tracked and managed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and debugging applications, developing problem-solving skills critical for software engineering.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deployment processes and cloud services, gaining exposure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 and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enhancing web application performance through regular maintenance and code optimizations.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