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comprehensive experience in developing scalable applications and leading projects in the healthcare domain. Proficient in backend and frontend technologies with a focus on delivering impactful solutions to streamline operations and enhance user experience.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JavaScript,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Django, React, Node.js, Flask, Express.js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and 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 and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Docker, Kubernetes, CI/CD, Agile/Scrum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Mocha, Selenium, Postman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and maintainable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ensuring technical excellence and adherence to best practices in software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scope and lead large projects, providing technical guidance and implementing solutions that addressed ambiguity and complexity.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by reviewing code and providing constructive feedback, fostering a strong development culture focused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 REST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exchange and integration within healthcare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build interactive user interfaces, significantly improving user experience and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weekly sprint planning meetings, effectively communicating project status and addressing potential roadblocks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Agile/Scrum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applications for performance and scalability,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data handling.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and integration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high level of software quality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cloud service providers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deploy applications, ensuring optimal resource management and cost-effectiveness.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peer programming sessions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collaboration and improving overall team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towards continuous integration and deployment (CI/CD) practices, utilizing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application deployment.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and resolved production issues by coordinating troubleshooting efforts across teams, resulting in improved incident response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creation of comprehensive technical documentation to facilitate knowledge sharing and onboarding of new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clean and efficient code, adhering to industry standards and promoting maintainability across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user feedback sessions to gather insights and iterate on product features, ensuring that software solutions met user needs.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web-based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multiple successful project launches.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responsive designs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optimal user experience across devices, enhancing accessibility.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to define requirements and technical specifications for new features and enhancements, ensuring alignment with business goals.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provided constructive feedback to peers focused on improving code quality and team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RESTful APIs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secure data transactions between frontend and backend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collaborative development and maintaining code integrity throughout the development lifecycle.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testing and debugging applications to ensure optimal performance and maintainability across the software stack.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processes and project roadmaps to assist in team alignment and process transparency for ongoing development efforts.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migration of legacy systems to modern architectures, improving overall system performance and stability.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knowledge-sharing sessions on best practices in software development and emerging technologies, fostering a culture of continuous learning.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features for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hands-on experience in full-stack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unit testing on new functionalities, ensuring reliable software releases and identifying bugs early in the development cycle.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team members in troubleshooting technical issues, promoting an environment of collaboration and shared problem solving.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maintenance of documentation for code changes and system updates, improving future development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several projects focused on enhancing user experience through UI improvements and performance optimizations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in daily stand-ups and retrospectives, participating fully in the team development process.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simple web APIs to support frontend features, gaining foundational knowledge in API development and integration.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aiding in collaboration and code management among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weekly training sessions on emerging technologies, continuously increasing technical expertise and adaptability in a fast-paced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deployment activities, learning about CI/CD processes and securing application rollouts.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