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Results-oriented software engineer with 8 years of experience in building scalable and high-performance data processing systems. Expertise in backend development, cloud technologies, and container orchestration, adept at contributing to all phases of the software development life cycle.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Go, C++, Python, Scala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Google Cloud Platform (GCP), AWS, Azure, Heroku, DigitalOcean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OpenShift, ECS, Nomad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Continuous Integration/Delivery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CircleCI, GitLab CI, Travis CI, Bamboo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Data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MongoDB, Apache Kafka, Apache Spark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Development, Test-Driven Development (TDD), Behavior-Driven Development (BDD), Microservices Architecture, API Development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a highly scalable data processing platform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performance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containerized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orchestrated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efficient deployment and scaling.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deployment, reducing manual effort and increasing deployment frequency.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Platform (GCP)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hosting and managing applications, employing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BigQuery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Functions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data processing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requirements and deliver solutions aligned with business goals while ensuring adherence to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RESTful APIs for seamless data integration with frontend applications, enhancing user experience and functionality.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debugging and performance tuning of applications to address technical issues, employing strategic data handling methods and profiling tools.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by providing guidance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supporting their professional growth through code reviews and knowledge transfer sessions.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design reviews and architecture discussions to refine system design and ensure alignment with project objectives and performance benchmarks.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observability features to improve system monitoring and debugging capabilities, assisting in proactive problem resolution.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environment, consistently participating in sprint planning, stand-ups, and retrospectives to iterate on product enhancements.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automated testing frameworks to support development efforts, ensuring software quality and reducing bug incidence rates.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migration of legacy systems to microservices architecture, improving system modularity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 streaming and event-driven architecture implementations, enhancing throughput and data handling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stay updated with emerging technologies and industry trends, applying them as relevant to ongoing projects.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cloud-native applications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Platform (GCP)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incorporating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portability and scaling.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high availability and low latency systems.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CI/CD pipelines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rapid deployment cycles and promote DevOps culture within the development team.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peer code reviews, providing constructive feedback to ensure code quality and compliance with standards.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database architecture design,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store and retrieve applications data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monitoring dashboards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visualize application performance and health metrics.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frontend developers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seamless user interactions and data flow between layers.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unit tests and integration tests, improving robustness and reliability of features implemented.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owners to gather functional requirements and translate them into technical specifications.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knowledge-sharing sessions to enhance team competency in emerging technologies and methodologies.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small-scale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backend functionality and data retrieval.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deploying applications in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environment, facilitating development and testing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practices, contributing to sprint reviews and aiding in project estimation tasks.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sessions to foster collaboration and improve coding skills with peers.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unit tests to ensure code integrity and promote quality assurance at the earliest stage of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simple CI processes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builds and tests for applications in research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 team setting to troubleshoot and resolve bugs, employing debugging tools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basic principles of microservices architecture in small team projects, enhancing understanding of service-oriented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documentation efforts to maintain up-to-date information on system functionality and team workflows.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workshops to gain practical exposure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cloud-native application development.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